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CB57" w14:textId="77777777" w:rsidR="0086342A" w:rsidRPr="00A054CE" w:rsidRDefault="0086342A" w:rsidP="0086342A">
      <w:pPr>
        <w:spacing w:after="0" w:line="240" w:lineRule="auto"/>
        <w:ind w:left="1416"/>
        <w:jc w:val="both"/>
        <w:rPr>
          <w:rFonts w:ascii="Times New Roman" w:hAnsi="Times New Roman" w:cs="Times New Roman"/>
          <w:b/>
          <w:bCs/>
          <w:sz w:val="24"/>
          <w:szCs w:val="24"/>
        </w:rPr>
      </w:pPr>
      <w:r w:rsidRPr="00A054CE">
        <w:rPr>
          <w:rFonts w:ascii="Times New Roman" w:hAnsi="Times New Roman" w:cs="Times New Roman"/>
          <w:noProof/>
          <w:sz w:val="24"/>
          <w:szCs w:val="24"/>
        </w:rPr>
        <w:drawing>
          <wp:anchor distT="0" distB="0" distL="114300" distR="114300" simplePos="0" relativeHeight="251659264" behindDoc="0" locked="0" layoutInCell="1" allowOverlap="1" wp14:anchorId="2CF4F505" wp14:editId="4C68823B">
            <wp:simplePos x="0" y="0"/>
            <wp:positionH relativeFrom="margin">
              <wp:posOffset>48717</wp:posOffset>
            </wp:positionH>
            <wp:positionV relativeFrom="paragraph">
              <wp:posOffset>5565</wp:posOffset>
            </wp:positionV>
            <wp:extent cx="752475" cy="1152525"/>
            <wp:effectExtent l="0" t="0" r="4445"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54CE">
        <w:rPr>
          <w:rFonts w:ascii="Times New Roman" w:hAnsi="Times New Roman" w:cs="Times New Roman"/>
          <w:sz w:val="24"/>
          <w:szCs w:val="24"/>
        </w:rPr>
        <w:tab/>
      </w:r>
      <w:r w:rsidRPr="00A054CE">
        <w:rPr>
          <w:rFonts w:ascii="Times New Roman" w:hAnsi="Times New Roman" w:cs="Times New Roman"/>
          <w:sz w:val="24"/>
          <w:szCs w:val="24"/>
        </w:rPr>
        <w:tab/>
      </w:r>
      <w:r w:rsidRPr="00A054CE">
        <w:rPr>
          <w:rFonts w:ascii="Times New Roman" w:hAnsi="Times New Roman" w:cs="Times New Roman"/>
          <w:sz w:val="24"/>
          <w:szCs w:val="24"/>
        </w:rPr>
        <w:tab/>
      </w:r>
      <w:r w:rsidRPr="00A054CE">
        <w:rPr>
          <w:rFonts w:ascii="Times New Roman" w:hAnsi="Times New Roman" w:cs="Times New Roman"/>
          <w:sz w:val="24"/>
          <w:szCs w:val="24"/>
        </w:rPr>
        <w:tab/>
      </w:r>
      <w:r w:rsidRPr="00A054CE">
        <w:rPr>
          <w:rFonts w:ascii="Times New Roman" w:hAnsi="Times New Roman" w:cs="Times New Roman"/>
          <w:sz w:val="24"/>
          <w:szCs w:val="24"/>
        </w:rPr>
        <w:tab/>
      </w:r>
    </w:p>
    <w:p w14:paraId="7D86C9DA" w14:textId="77777777" w:rsidR="0086342A" w:rsidRPr="00A054CE" w:rsidRDefault="0086342A" w:rsidP="0086342A">
      <w:pPr>
        <w:spacing w:after="0" w:line="240" w:lineRule="auto"/>
        <w:rPr>
          <w:rFonts w:ascii="Times New Roman" w:hAnsi="Times New Roman" w:cs="Times New Roman"/>
          <w:b/>
          <w:sz w:val="24"/>
          <w:szCs w:val="24"/>
        </w:rPr>
      </w:pPr>
    </w:p>
    <w:p w14:paraId="36FABD23" w14:textId="77777777" w:rsidR="0086342A" w:rsidRPr="00A054CE" w:rsidRDefault="0086342A" w:rsidP="0086342A">
      <w:pPr>
        <w:spacing w:after="0" w:line="240" w:lineRule="auto"/>
        <w:ind w:left="2124"/>
        <w:jc w:val="both"/>
        <w:rPr>
          <w:rFonts w:ascii="Times New Roman" w:hAnsi="Times New Roman" w:cs="Times New Roman"/>
          <w:b/>
          <w:sz w:val="24"/>
          <w:szCs w:val="24"/>
        </w:rPr>
      </w:pPr>
      <w:r w:rsidRPr="00A054CE">
        <w:rPr>
          <w:rFonts w:ascii="Times New Roman" w:hAnsi="Times New Roman" w:cs="Times New Roman"/>
          <w:b/>
          <w:sz w:val="24"/>
          <w:szCs w:val="24"/>
        </w:rPr>
        <w:t xml:space="preserve">     CONSILIUL LOCAL AL MUNICIPIULUI TÂRGU MUREȘ</w:t>
      </w:r>
    </w:p>
    <w:p w14:paraId="4C36B4D1" w14:textId="77777777"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sz w:val="24"/>
          <w:szCs w:val="24"/>
        </w:rPr>
        <w:t xml:space="preserve">                    DIRECȚIA DE ASISTENŢĂ SOCIALĂ TÂRGU MUREȘ</w:t>
      </w:r>
    </w:p>
    <w:p w14:paraId="7369736E" w14:textId="77777777" w:rsidR="002B56DD" w:rsidRPr="00A054CE" w:rsidRDefault="0086342A" w:rsidP="002B56DD">
      <w:pPr>
        <w:spacing w:after="0" w:line="240" w:lineRule="auto"/>
        <w:ind w:left="1416"/>
        <w:jc w:val="both"/>
        <w:rPr>
          <w:rFonts w:ascii="Times New Roman" w:hAnsi="Times New Roman" w:cs="Times New Roman"/>
          <w:bCs/>
        </w:rPr>
      </w:pPr>
      <w:r w:rsidRPr="00A054CE">
        <w:rPr>
          <w:rFonts w:ascii="Times New Roman" w:hAnsi="Times New Roman" w:cs="Times New Roman"/>
          <w:bCs/>
          <w:sz w:val="24"/>
          <w:szCs w:val="24"/>
        </w:rPr>
        <w:t xml:space="preserve">                        </w:t>
      </w:r>
      <w:r w:rsidRPr="00A054CE">
        <w:rPr>
          <w:rFonts w:ascii="Times New Roman" w:hAnsi="Times New Roman" w:cs="Times New Roman"/>
          <w:bCs/>
        </w:rPr>
        <w:t xml:space="preserve">ROMÂNIA – 540015, Târgu </w:t>
      </w:r>
      <w:proofErr w:type="spellStart"/>
      <w:r w:rsidRPr="00A054CE">
        <w:rPr>
          <w:rFonts w:ascii="Times New Roman" w:hAnsi="Times New Roman" w:cs="Times New Roman"/>
          <w:bCs/>
        </w:rPr>
        <w:t>Mureş</w:t>
      </w:r>
      <w:proofErr w:type="spellEnd"/>
      <w:r w:rsidRPr="00A054CE">
        <w:rPr>
          <w:rFonts w:ascii="Times New Roman" w:hAnsi="Times New Roman" w:cs="Times New Roman"/>
          <w:bCs/>
        </w:rPr>
        <w:t>, str. Gheorghe Doja nr. 9</w:t>
      </w:r>
    </w:p>
    <w:p w14:paraId="69C38C3E" w14:textId="3D16C565" w:rsidR="0086342A" w:rsidRPr="00A054CE" w:rsidRDefault="002B56DD" w:rsidP="002B56DD">
      <w:pPr>
        <w:spacing w:after="0" w:line="240" w:lineRule="auto"/>
        <w:ind w:left="1416"/>
        <w:jc w:val="both"/>
        <w:rPr>
          <w:rFonts w:ascii="Times New Roman" w:hAnsi="Times New Roman" w:cs="Times New Roman"/>
          <w:bCs/>
        </w:rPr>
      </w:pPr>
      <w:r w:rsidRPr="00A054CE">
        <w:rPr>
          <w:rFonts w:ascii="Times New Roman" w:hAnsi="Times New Roman" w:cs="Times New Roman"/>
          <w:bCs/>
        </w:rPr>
        <w:t xml:space="preserve">          </w:t>
      </w:r>
      <w:r w:rsidR="0086342A" w:rsidRPr="00A054CE">
        <w:rPr>
          <w:rFonts w:ascii="Times New Roman" w:hAnsi="Times New Roman" w:cs="Times New Roman"/>
          <w:bCs/>
        </w:rPr>
        <w:t xml:space="preserve"> </w:t>
      </w:r>
      <w:r w:rsidRPr="00A054CE">
        <w:rPr>
          <w:rFonts w:ascii="Times New Roman" w:hAnsi="Times New Roman" w:cs="Times New Roman"/>
          <w:bCs/>
        </w:rPr>
        <w:t xml:space="preserve">   </w:t>
      </w:r>
      <w:r w:rsidR="0086342A" w:rsidRPr="00A054CE">
        <w:rPr>
          <w:rFonts w:ascii="Times New Roman" w:hAnsi="Times New Roman" w:cs="Times New Roman"/>
          <w:bCs/>
        </w:rPr>
        <w:t xml:space="preserve">Tel. 0365-430859, Fax. 0365-882023; e-mail: </w:t>
      </w:r>
      <w:r w:rsidR="0086342A" w:rsidRPr="00A054CE">
        <w:rPr>
          <w:rFonts w:ascii="Times New Roman" w:hAnsi="Times New Roman" w:cs="Times New Roman"/>
          <w:color w:val="2F5496" w:themeColor="accent1" w:themeShade="BF"/>
        </w:rPr>
        <w:t>registratura.das@tirgumures.ro</w:t>
      </w:r>
    </w:p>
    <w:p w14:paraId="0DE809F5"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noProof/>
        </w:rPr>
        <mc:AlternateContent>
          <mc:Choice Requires="wps">
            <w:drawing>
              <wp:anchor distT="4294967295" distB="4294967295" distL="114300" distR="114300" simplePos="0" relativeHeight="251662336" behindDoc="0" locked="0" layoutInCell="1" allowOverlap="1" wp14:anchorId="6058E65D" wp14:editId="4D8A6689">
                <wp:simplePos x="0" y="0"/>
                <wp:positionH relativeFrom="margin">
                  <wp:align>center</wp:align>
                </wp:positionH>
                <wp:positionV relativeFrom="paragraph">
                  <wp:posOffset>182244</wp:posOffset>
                </wp:positionV>
                <wp:extent cx="6505575" cy="0"/>
                <wp:effectExtent l="0" t="0" r="0" b="0"/>
                <wp:wrapNone/>
                <wp:docPr id="45570849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557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95D4F1" id="Straight Connector 2" o:spid="_x0000_s1026" style="position:absolute;z-index:25166233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4.35pt" to="512.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" strokecolor="windowText" strokeweight="1.5pt">
                <v:stroke joinstyle="miter"/>
                <o:lock v:ext="edit" shapetype="f"/>
                <w10:wrap anchorx="margin"/>
              </v:line>
            </w:pict>
          </mc:Fallback>
        </mc:AlternateContent>
      </w:r>
      <w:r w:rsidRPr="00A054CE">
        <w:rPr>
          <w:rFonts w:ascii="Times New Roman" w:hAnsi="Times New Roman" w:cs="Times New Roman"/>
          <w:sz w:val="24"/>
          <w:szCs w:val="24"/>
        </w:rPr>
        <w:t xml:space="preserve">                                                    </w:t>
      </w:r>
    </w:p>
    <w:p w14:paraId="19D2B0E8" w14:textId="29507A48" w:rsidR="0086342A" w:rsidRPr="00A054CE" w:rsidRDefault="0086342A" w:rsidP="0086342A">
      <w:pPr>
        <w:spacing w:after="0" w:line="240" w:lineRule="auto"/>
        <w:jc w:val="both"/>
        <w:rPr>
          <w:rFonts w:ascii="Times New Roman" w:hAnsi="Times New Roman" w:cs="Times New Roman"/>
          <w:sz w:val="24"/>
          <w:szCs w:val="24"/>
        </w:rPr>
      </w:pPr>
    </w:p>
    <w:p w14:paraId="5E77B519" w14:textId="6424A5BF"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 xml:space="preserve">Anexa nr. </w:t>
      </w:r>
      <w:r w:rsidR="00552417" w:rsidRPr="00A054CE">
        <w:rPr>
          <w:rFonts w:ascii="Times New Roman" w:hAnsi="Times New Roman" w:cs="Times New Roman"/>
          <w:b/>
          <w:bCs/>
          <w:sz w:val="24"/>
          <w:szCs w:val="24"/>
        </w:rPr>
        <w:t>3</w:t>
      </w:r>
      <w:r w:rsidRPr="00A054CE">
        <w:rPr>
          <w:rFonts w:ascii="Times New Roman" w:hAnsi="Times New Roman" w:cs="Times New Roman"/>
          <w:b/>
          <w:bCs/>
          <w:sz w:val="24"/>
          <w:szCs w:val="24"/>
        </w:rPr>
        <w:t xml:space="preserve"> la HCL nr. ...........................</w:t>
      </w:r>
    </w:p>
    <w:p w14:paraId="316B5E31" w14:textId="77777777" w:rsidR="0086342A" w:rsidRPr="00A054CE" w:rsidRDefault="0086342A" w:rsidP="0086342A">
      <w:pPr>
        <w:tabs>
          <w:tab w:val="left" w:pos="1155"/>
        </w:tabs>
        <w:spacing w:after="0" w:line="240" w:lineRule="auto"/>
        <w:rPr>
          <w:rFonts w:ascii="Times New Roman" w:hAnsi="Times New Roman" w:cs="Times New Roman"/>
          <w:b/>
          <w:sz w:val="24"/>
          <w:szCs w:val="24"/>
        </w:rPr>
      </w:pPr>
    </w:p>
    <w:p w14:paraId="7F095D08" w14:textId="77777777" w:rsidR="0086342A" w:rsidRPr="00A054CE" w:rsidRDefault="0086342A" w:rsidP="0086342A">
      <w:pPr>
        <w:spacing w:after="0" w:line="240" w:lineRule="auto"/>
        <w:rPr>
          <w:rFonts w:ascii="Times New Roman" w:hAnsi="Times New Roman" w:cs="Times New Roman"/>
          <w:b/>
          <w:bCs/>
          <w:sz w:val="24"/>
          <w:szCs w:val="24"/>
        </w:rPr>
      </w:pPr>
    </w:p>
    <w:p w14:paraId="2542F6F1"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t>Aprobat,</w:t>
      </w:r>
    </w:p>
    <w:p w14:paraId="150838EC"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t>Director Executiv</w:t>
      </w:r>
    </w:p>
    <w:p w14:paraId="777C6024"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t>Andreia Moraru</w:t>
      </w:r>
    </w:p>
    <w:p w14:paraId="79813DEF" w14:textId="77777777" w:rsidR="0086342A" w:rsidRPr="00A054CE" w:rsidRDefault="0086342A" w:rsidP="0086342A">
      <w:pPr>
        <w:spacing w:after="0" w:line="240" w:lineRule="auto"/>
        <w:jc w:val="both"/>
        <w:rPr>
          <w:rFonts w:ascii="Times New Roman" w:hAnsi="Times New Roman" w:cs="Times New Roman"/>
          <w:sz w:val="24"/>
          <w:szCs w:val="24"/>
        </w:rPr>
      </w:pPr>
    </w:p>
    <w:p w14:paraId="6E31F993" w14:textId="77777777" w:rsidR="0086342A" w:rsidRPr="00A054CE" w:rsidRDefault="0086342A" w:rsidP="0086342A">
      <w:pPr>
        <w:spacing w:after="0" w:line="240" w:lineRule="auto"/>
        <w:jc w:val="both"/>
        <w:rPr>
          <w:rFonts w:ascii="Times New Roman" w:hAnsi="Times New Roman" w:cs="Times New Roman"/>
          <w:sz w:val="24"/>
          <w:szCs w:val="24"/>
        </w:rPr>
      </w:pPr>
    </w:p>
    <w:p w14:paraId="0E407112" w14:textId="77777777" w:rsidR="0086342A" w:rsidRPr="00A054CE" w:rsidRDefault="0086342A" w:rsidP="0086342A">
      <w:pPr>
        <w:spacing w:after="0" w:line="240" w:lineRule="auto"/>
        <w:jc w:val="both"/>
        <w:rPr>
          <w:rFonts w:ascii="Times New Roman" w:hAnsi="Times New Roman" w:cs="Times New Roman"/>
          <w:sz w:val="24"/>
          <w:szCs w:val="24"/>
        </w:rPr>
      </w:pPr>
    </w:p>
    <w:p w14:paraId="593E6BF8" w14:textId="77777777" w:rsidR="0086342A" w:rsidRPr="00A054CE" w:rsidRDefault="0086342A" w:rsidP="0086342A">
      <w:pPr>
        <w:spacing w:after="0" w:line="240" w:lineRule="auto"/>
        <w:jc w:val="both"/>
        <w:rPr>
          <w:rFonts w:ascii="Times New Roman" w:hAnsi="Times New Roman" w:cs="Times New Roman"/>
          <w:sz w:val="24"/>
          <w:szCs w:val="24"/>
        </w:rPr>
      </w:pPr>
    </w:p>
    <w:p w14:paraId="2BB038E4" w14:textId="77777777" w:rsidR="002C60FA" w:rsidRPr="00A054CE" w:rsidRDefault="002C60FA" w:rsidP="0086342A">
      <w:pPr>
        <w:spacing w:after="0" w:line="240" w:lineRule="auto"/>
        <w:jc w:val="both"/>
        <w:rPr>
          <w:rFonts w:ascii="Times New Roman" w:hAnsi="Times New Roman" w:cs="Times New Roman"/>
          <w:sz w:val="24"/>
          <w:szCs w:val="24"/>
        </w:rPr>
      </w:pPr>
    </w:p>
    <w:p w14:paraId="4AC0FE48" w14:textId="77777777" w:rsidR="0086342A" w:rsidRPr="00A054CE" w:rsidRDefault="0086342A" w:rsidP="0086342A">
      <w:pPr>
        <w:spacing w:after="0" w:line="240" w:lineRule="auto"/>
        <w:jc w:val="both"/>
        <w:rPr>
          <w:rFonts w:ascii="Times New Roman" w:hAnsi="Times New Roman" w:cs="Times New Roman"/>
          <w:sz w:val="24"/>
          <w:szCs w:val="24"/>
        </w:rPr>
      </w:pPr>
    </w:p>
    <w:p w14:paraId="68E7ED4A" w14:textId="77777777" w:rsidR="0086342A" w:rsidRPr="00A054CE" w:rsidRDefault="0086342A" w:rsidP="0086342A">
      <w:pPr>
        <w:spacing w:after="0" w:line="240" w:lineRule="auto"/>
        <w:jc w:val="center"/>
        <w:rPr>
          <w:rFonts w:ascii="Times New Roman" w:hAnsi="Times New Roman" w:cs="Times New Roman"/>
          <w:b/>
          <w:bCs/>
          <w:sz w:val="24"/>
          <w:szCs w:val="24"/>
        </w:rPr>
      </w:pPr>
      <w:r w:rsidRPr="00A054CE">
        <w:rPr>
          <w:rFonts w:ascii="Times New Roman" w:hAnsi="Times New Roman" w:cs="Times New Roman"/>
          <w:b/>
          <w:bCs/>
          <w:sz w:val="24"/>
          <w:szCs w:val="24"/>
        </w:rPr>
        <w:t>REGULAMENTUL DE ORGANIZARE ȘI FUNCȚIONARE</w:t>
      </w:r>
    </w:p>
    <w:p w14:paraId="2487279F" w14:textId="77777777" w:rsidR="0086342A" w:rsidRPr="00A054CE" w:rsidRDefault="0086342A" w:rsidP="0086342A">
      <w:pPr>
        <w:spacing w:after="0" w:line="240" w:lineRule="auto"/>
        <w:jc w:val="center"/>
        <w:rPr>
          <w:rFonts w:ascii="Times New Roman" w:hAnsi="Times New Roman" w:cs="Times New Roman"/>
          <w:b/>
          <w:bCs/>
          <w:sz w:val="24"/>
          <w:szCs w:val="24"/>
        </w:rPr>
      </w:pPr>
      <w:r w:rsidRPr="00A054CE">
        <w:rPr>
          <w:rFonts w:ascii="Times New Roman" w:hAnsi="Times New Roman" w:cs="Times New Roman"/>
          <w:b/>
          <w:bCs/>
          <w:sz w:val="24"/>
          <w:szCs w:val="24"/>
        </w:rPr>
        <w:t>AL DIRECȚIEI DE ASISTENȚĂ SOCIALĂ TÂRGU MUREȘ</w:t>
      </w:r>
    </w:p>
    <w:p w14:paraId="7007BC46"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3CECE80" w14:textId="77777777" w:rsidR="0086342A" w:rsidRPr="00A054CE" w:rsidRDefault="0086342A" w:rsidP="0086342A">
      <w:pPr>
        <w:spacing w:after="0" w:line="240" w:lineRule="auto"/>
        <w:jc w:val="both"/>
        <w:rPr>
          <w:rFonts w:ascii="Times New Roman" w:hAnsi="Times New Roman" w:cs="Times New Roman"/>
          <w:b/>
          <w:bCs/>
          <w:sz w:val="24"/>
          <w:szCs w:val="24"/>
        </w:rPr>
      </w:pPr>
    </w:p>
    <w:p w14:paraId="5FD4F51E" w14:textId="77777777" w:rsidR="0086342A" w:rsidRPr="00A054CE" w:rsidRDefault="0086342A" w:rsidP="0086342A">
      <w:pPr>
        <w:spacing w:after="0" w:line="240" w:lineRule="auto"/>
        <w:jc w:val="both"/>
        <w:rPr>
          <w:rFonts w:ascii="Times New Roman" w:hAnsi="Times New Roman" w:cs="Times New Roman"/>
          <w:b/>
          <w:bCs/>
          <w:sz w:val="24"/>
          <w:szCs w:val="24"/>
        </w:rPr>
      </w:pPr>
    </w:p>
    <w:p w14:paraId="07CC5A0A" w14:textId="77777777" w:rsidR="0086342A" w:rsidRPr="00A054CE" w:rsidRDefault="0086342A" w:rsidP="0086342A">
      <w:pPr>
        <w:spacing w:after="0" w:line="240" w:lineRule="auto"/>
        <w:jc w:val="both"/>
        <w:rPr>
          <w:rFonts w:ascii="Times New Roman" w:hAnsi="Times New Roman" w:cs="Times New Roman"/>
          <w:b/>
          <w:bCs/>
          <w:sz w:val="24"/>
          <w:szCs w:val="24"/>
        </w:rPr>
      </w:pPr>
    </w:p>
    <w:p w14:paraId="45A6F8D1" w14:textId="77777777" w:rsidR="0086342A" w:rsidRPr="00A054CE" w:rsidRDefault="0086342A" w:rsidP="0086342A">
      <w:pPr>
        <w:spacing w:after="0" w:line="240" w:lineRule="auto"/>
        <w:jc w:val="both"/>
        <w:rPr>
          <w:rFonts w:ascii="Times New Roman" w:hAnsi="Times New Roman" w:cs="Times New Roman"/>
          <w:b/>
          <w:bCs/>
          <w:sz w:val="24"/>
          <w:szCs w:val="24"/>
        </w:rPr>
      </w:pPr>
    </w:p>
    <w:p w14:paraId="31A432D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033EE51B"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EE7FA7A" w14:textId="77777777" w:rsidR="0086342A" w:rsidRPr="00A054CE" w:rsidRDefault="0086342A" w:rsidP="0086342A">
      <w:pPr>
        <w:spacing w:after="0" w:line="240" w:lineRule="auto"/>
        <w:jc w:val="both"/>
        <w:rPr>
          <w:rFonts w:ascii="Times New Roman" w:hAnsi="Times New Roman" w:cs="Times New Roman"/>
          <w:b/>
          <w:bCs/>
          <w:sz w:val="24"/>
          <w:szCs w:val="24"/>
        </w:rPr>
      </w:pPr>
    </w:p>
    <w:p w14:paraId="4480E09B"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F357353"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09608E6"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6E03FE9"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400BE1D"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B8A2ABC"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E96641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A8A682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5ACA50A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E84B7CA"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48B7ECC" w14:textId="77777777" w:rsidR="0086342A" w:rsidRPr="00A054CE" w:rsidRDefault="0086342A" w:rsidP="0086342A">
      <w:pPr>
        <w:spacing w:after="0" w:line="240" w:lineRule="auto"/>
        <w:jc w:val="both"/>
        <w:rPr>
          <w:rFonts w:ascii="Times New Roman" w:hAnsi="Times New Roman" w:cs="Times New Roman"/>
          <w:b/>
          <w:bCs/>
          <w:sz w:val="24"/>
          <w:szCs w:val="24"/>
        </w:rPr>
      </w:pPr>
    </w:p>
    <w:p w14:paraId="568C3DB6" w14:textId="77777777" w:rsidR="0086342A" w:rsidRPr="00A054CE" w:rsidRDefault="0086342A" w:rsidP="0086342A">
      <w:pPr>
        <w:spacing w:after="0" w:line="240" w:lineRule="auto"/>
        <w:jc w:val="both"/>
        <w:rPr>
          <w:rFonts w:ascii="Times New Roman" w:hAnsi="Times New Roman" w:cs="Times New Roman"/>
          <w:b/>
          <w:bCs/>
          <w:sz w:val="24"/>
          <w:szCs w:val="24"/>
        </w:rPr>
      </w:pPr>
    </w:p>
    <w:p w14:paraId="5D2854A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F441C80" w14:textId="77777777" w:rsidR="0086342A" w:rsidRPr="00A054CE" w:rsidRDefault="0086342A" w:rsidP="0086342A">
      <w:pPr>
        <w:spacing w:after="0" w:line="240" w:lineRule="auto"/>
        <w:jc w:val="both"/>
        <w:rPr>
          <w:rFonts w:ascii="Times New Roman" w:hAnsi="Times New Roman" w:cs="Times New Roman"/>
          <w:b/>
          <w:bCs/>
          <w:sz w:val="24"/>
          <w:szCs w:val="24"/>
        </w:rPr>
      </w:pPr>
    </w:p>
    <w:p w14:paraId="23063D2F" w14:textId="77777777" w:rsidR="0086342A" w:rsidRPr="00A054CE" w:rsidRDefault="0086342A" w:rsidP="0086342A">
      <w:pPr>
        <w:spacing w:after="0" w:line="240" w:lineRule="auto"/>
        <w:jc w:val="both"/>
        <w:rPr>
          <w:rFonts w:ascii="Times New Roman" w:hAnsi="Times New Roman" w:cs="Times New Roman"/>
          <w:b/>
          <w:bCs/>
          <w:sz w:val="24"/>
          <w:szCs w:val="24"/>
        </w:rPr>
      </w:pPr>
    </w:p>
    <w:p w14:paraId="4165F018"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EB88F26" w14:textId="77777777" w:rsidR="0086342A" w:rsidRPr="00A054CE" w:rsidRDefault="0086342A" w:rsidP="0086342A">
      <w:pPr>
        <w:spacing w:after="0" w:line="240" w:lineRule="auto"/>
        <w:jc w:val="both"/>
        <w:rPr>
          <w:rFonts w:ascii="Times New Roman" w:hAnsi="Times New Roman" w:cs="Times New Roman"/>
          <w:b/>
          <w:bCs/>
          <w:sz w:val="24"/>
          <w:szCs w:val="24"/>
        </w:rPr>
      </w:pPr>
    </w:p>
    <w:p w14:paraId="3F49F3F6" w14:textId="77777777" w:rsidR="0086342A" w:rsidRPr="00A054CE" w:rsidRDefault="0086342A" w:rsidP="0086342A">
      <w:pPr>
        <w:spacing w:after="0" w:line="240" w:lineRule="auto"/>
        <w:jc w:val="both"/>
        <w:rPr>
          <w:rFonts w:ascii="Times New Roman" w:hAnsi="Times New Roman" w:cs="Times New Roman"/>
          <w:b/>
          <w:sz w:val="24"/>
          <w:szCs w:val="24"/>
        </w:rPr>
      </w:pPr>
      <w:r w:rsidRPr="00A054CE">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518C6D0F" wp14:editId="74269E36">
            <wp:simplePos x="0" y="0"/>
            <wp:positionH relativeFrom="margin">
              <wp:posOffset>14828</wp:posOffset>
            </wp:positionH>
            <wp:positionV relativeFrom="paragraph">
              <wp:posOffset>566</wp:posOffset>
            </wp:positionV>
            <wp:extent cx="752475" cy="11525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54CE">
        <w:rPr>
          <w:rFonts w:ascii="Times New Roman" w:hAnsi="Times New Roman" w:cs="Times New Roman"/>
          <w:b/>
          <w:sz w:val="24"/>
          <w:szCs w:val="24"/>
        </w:rPr>
        <w:tab/>
        <w:t xml:space="preserve">                 </w:t>
      </w:r>
    </w:p>
    <w:p w14:paraId="1320EB07" w14:textId="77777777" w:rsidR="0086342A" w:rsidRPr="00A054CE" w:rsidRDefault="0086342A" w:rsidP="0086342A">
      <w:pPr>
        <w:spacing w:after="0" w:line="240" w:lineRule="auto"/>
        <w:ind w:left="2124"/>
        <w:jc w:val="both"/>
        <w:rPr>
          <w:rFonts w:ascii="Times New Roman" w:hAnsi="Times New Roman" w:cs="Times New Roman"/>
          <w:b/>
          <w:sz w:val="24"/>
          <w:szCs w:val="24"/>
        </w:rPr>
      </w:pPr>
      <w:r w:rsidRPr="00A054CE">
        <w:rPr>
          <w:rFonts w:ascii="Times New Roman" w:hAnsi="Times New Roman" w:cs="Times New Roman"/>
          <w:b/>
          <w:sz w:val="24"/>
          <w:szCs w:val="24"/>
        </w:rPr>
        <w:t xml:space="preserve">     CONSILIUL LOCAL AL MUNICIPIULUI TÂRGU MUREȘ</w:t>
      </w:r>
    </w:p>
    <w:p w14:paraId="70E52A08" w14:textId="77777777"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sz w:val="24"/>
          <w:szCs w:val="24"/>
        </w:rPr>
        <w:t xml:space="preserve">                    DIRECȚIA DE ASISTENŢĂ SOCIALĂ TÂRGU MUREȘ</w:t>
      </w:r>
    </w:p>
    <w:p w14:paraId="6B0B6E06" w14:textId="77777777" w:rsidR="002D4A87" w:rsidRPr="00A054CE" w:rsidRDefault="0086342A" w:rsidP="0086342A">
      <w:pPr>
        <w:spacing w:after="0" w:line="240" w:lineRule="auto"/>
        <w:jc w:val="both"/>
        <w:rPr>
          <w:rFonts w:ascii="Times New Roman" w:hAnsi="Times New Roman" w:cs="Times New Roman"/>
          <w:bCs/>
        </w:rPr>
      </w:pPr>
      <w:r w:rsidRPr="00A054CE">
        <w:rPr>
          <w:rFonts w:ascii="Times New Roman" w:hAnsi="Times New Roman" w:cs="Times New Roman"/>
          <w:bCs/>
          <w:sz w:val="24"/>
          <w:szCs w:val="24"/>
        </w:rPr>
        <w:t xml:space="preserve">                        </w:t>
      </w:r>
      <w:r w:rsidRPr="00A054CE">
        <w:rPr>
          <w:rFonts w:ascii="Times New Roman" w:hAnsi="Times New Roman" w:cs="Times New Roman"/>
          <w:bCs/>
        </w:rPr>
        <w:t>ROMÂNIA – 540015, Târgu Mureș, str. Gheorghe Doja nr. 9</w:t>
      </w:r>
    </w:p>
    <w:p w14:paraId="228A617B" w14:textId="5F7A92F6" w:rsidR="0086342A" w:rsidRPr="00A054CE" w:rsidRDefault="0086342A" w:rsidP="0086342A">
      <w:pPr>
        <w:spacing w:after="0" w:line="240" w:lineRule="auto"/>
        <w:jc w:val="both"/>
        <w:rPr>
          <w:rFonts w:ascii="Times New Roman" w:hAnsi="Times New Roman" w:cs="Times New Roman"/>
          <w:bCs/>
        </w:rPr>
      </w:pPr>
      <w:r w:rsidRPr="00A054CE">
        <w:rPr>
          <w:rFonts w:ascii="Times New Roman" w:hAnsi="Times New Roman" w:cs="Times New Roman"/>
          <w:bCs/>
        </w:rPr>
        <w:tab/>
        <w:t xml:space="preserve"> </w:t>
      </w:r>
      <w:bookmarkStart w:id="0" w:name="_Hlk48729571"/>
      <w:r w:rsidRPr="00A054CE">
        <w:rPr>
          <w:rFonts w:ascii="Times New Roman" w:hAnsi="Times New Roman" w:cs="Times New Roman"/>
          <w:bCs/>
        </w:rPr>
        <w:t xml:space="preserve">           </w:t>
      </w:r>
      <w:bookmarkEnd w:id="0"/>
      <w:r w:rsidR="002D4A87" w:rsidRPr="00A054CE">
        <w:rPr>
          <w:rFonts w:ascii="Times New Roman" w:hAnsi="Times New Roman" w:cs="Times New Roman"/>
          <w:bCs/>
        </w:rPr>
        <w:t xml:space="preserve"> </w:t>
      </w:r>
      <w:r w:rsidRPr="00A054CE">
        <w:rPr>
          <w:rFonts w:ascii="Times New Roman" w:hAnsi="Times New Roman" w:cs="Times New Roman"/>
          <w:bCs/>
        </w:rPr>
        <w:t xml:space="preserve">Tel. 0365-430859, Fax. 0365-882023; e-mail: </w:t>
      </w:r>
      <w:r w:rsidRPr="00A054CE">
        <w:rPr>
          <w:rFonts w:ascii="Times New Roman" w:hAnsi="Times New Roman" w:cs="Times New Roman"/>
          <w:color w:val="2F5496" w:themeColor="accent1" w:themeShade="BF"/>
        </w:rPr>
        <w:t>registratura.das@tirgumures.ro</w:t>
      </w:r>
    </w:p>
    <w:p w14:paraId="31CA66CE"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                                                    </w:t>
      </w:r>
    </w:p>
    <w:p w14:paraId="3CD6AC60"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noProof/>
        </w:rPr>
        <mc:AlternateContent>
          <mc:Choice Requires="wps">
            <w:drawing>
              <wp:anchor distT="4294967295" distB="4294967295" distL="114300" distR="114300" simplePos="0" relativeHeight="251661312" behindDoc="0" locked="0" layoutInCell="1" allowOverlap="1" wp14:anchorId="37884A14" wp14:editId="028EA2C2">
                <wp:simplePos x="0" y="0"/>
                <wp:positionH relativeFrom="margin">
                  <wp:align>left</wp:align>
                </wp:positionH>
                <wp:positionV relativeFrom="paragraph">
                  <wp:posOffset>140334</wp:posOffset>
                </wp:positionV>
                <wp:extent cx="6505575" cy="0"/>
                <wp:effectExtent l="0" t="0" r="0" b="0"/>
                <wp:wrapNone/>
                <wp:docPr id="168714152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557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C5F0E29" id="Straight Connector 1"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1.05pt" to="512.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" strokecolor="windowText" strokeweight="1.5pt">
                <v:stroke joinstyle="miter"/>
                <o:lock v:ext="edit" shapetype="f"/>
                <w10:wrap anchorx="margin"/>
              </v:line>
            </w:pict>
          </mc:Fallback>
        </mc:AlternateContent>
      </w:r>
    </w:p>
    <w:p w14:paraId="129FB9EA"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4AC1416"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Cap. 1. Prezentare generală</w:t>
      </w:r>
    </w:p>
    <w:p w14:paraId="288B4DCF" w14:textId="77777777" w:rsidR="0086342A" w:rsidRPr="00A054CE" w:rsidRDefault="0086342A" w:rsidP="0086342A">
      <w:pPr>
        <w:spacing w:after="0" w:line="240" w:lineRule="auto"/>
        <w:jc w:val="both"/>
        <w:rPr>
          <w:rFonts w:ascii="Times New Roman" w:hAnsi="Times New Roman" w:cs="Times New Roman"/>
          <w:b/>
          <w:bCs/>
          <w:sz w:val="24"/>
          <w:szCs w:val="24"/>
        </w:rPr>
      </w:pPr>
    </w:p>
    <w:p w14:paraId="0334D26C" w14:textId="68295971"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1.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Domeniul de aplicare:</w:t>
      </w:r>
      <w:r w:rsidRPr="00A054CE">
        <w:rPr>
          <w:rFonts w:ascii="Times New Roman" w:hAnsi="Times New Roman" w:cs="Times New Roman"/>
          <w:sz w:val="24"/>
          <w:szCs w:val="24"/>
        </w:rPr>
        <w:t xml:space="preserve"> prezentul Regulament de Organizare și Funcționare (ROF) descrie modul în care este organizată și funcționează Direcția de Asistență Socială Târgu Mureș, numită în continuare DAS Târgu Mureș.</w:t>
      </w:r>
    </w:p>
    <w:p w14:paraId="1C793302" w14:textId="77777777" w:rsidR="0086342A" w:rsidRPr="00A054CE" w:rsidRDefault="0086342A" w:rsidP="0086342A">
      <w:pPr>
        <w:spacing w:after="0" w:line="240" w:lineRule="auto"/>
        <w:jc w:val="both"/>
        <w:rPr>
          <w:rFonts w:ascii="Times New Roman" w:hAnsi="Times New Roman" w:cs="Times New Roman"/>
          <w:sz w:val="24"/>
          <w:szCs w:val="24"/>
        </w:rPr>
      </w:pPr>
    </w:p>
    <w:p w14:paraId="3FDFDB97" w14:textId="1CB901FF"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2.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(1)</w:t>
      </w: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Sediul administrativ al DAS Târgu Mureș</w:t>
      </w:r>
      <w:r w:rsidRPr="00A054CE">
        <w:rPr>
          <w:rFonts w:ascii="Times New Roman" w:hAnsi="Times New Roman" w:cs="Times New Roman"/>
          <w:sz w:val="24"/>
          <w:szCs w:val="24"/>
        </w:rPr>
        <w:t xml:space="preserve"> este în Municipiul Târgu Mureș, strada Gheorghe Doja nr. 9, județul Mureș.</w:t>
      </w:r>
    </w:p>
    <w:p w14:paraId="09F8147D" w14:textId="77777777" w:rsidR="0086342A" w:rsidRPr="00A054CE" w:rsidRDefault="0086342A" w:rsidP="008828FE">
      <w:pPr>
        <w:spacing w:after="0" w:line="240" w:lineRule="auto"/>
        <w:ind w:left="708" w:firstLine="708"/>
        <w:jc w:val="both"/>
        <w:rPr>
          <w:rFonts w:ascii="Times New Roman" w:hAnsi="Times New Roman" w:cs="Times New Roman"/>
          <w:sz w:val="24"/>
          <w:szCs w:val="24"/>
        </w:rPr>
      </w:pPr>
      <w:r w:rsidRPr="00A054CE">
        <w:rPr>
          <w:rFonts w:ascii="Times New Roman" w:hAnsi="Times New Roman" w:cs="Times New Roman"/>
          <w:b/>
          <w:bCs/>
          <w:sz w:val="24"/>
          <w:szCs w:val="24"/>
        </w:rPr>
        <w:t>(2)</w:t>
      </w:r>
      <w:r w:rsidRPr="00A054CE">
        <w:rPr>
          <w:rFonts w:ascii="Times New Roman" w:hAnsi="Times New Roman" w:cs="Times New Roman"/>
          <w:sz w:val="24"/>
          <w:szCs w:val="24"/>
        </w:rPr>
        <w:t xml:space="preserve"> Actele emise de DAS Târgu Mureș vor avea următorul antet:</w:t>
      </w:r>
    </w:p>
    <w:p w14:paraId="0D36B0B7" w14:textId="77777777" w:rsidR="0086342A" w:rsidRPr="00A054CE" w:rsidRDefault="0086342A" w:rsidP="0086342A">
      <w:pPr>
        <w:spacing w:after="0" w:line="240" w:lineRule="auto"/>
        <w:jc w:val="both"/>
        <w:rPr>
          <w:rFonts w:ascii="Times New Roman" w:hAnsi="Times New Roman" w:cs="Times New Roman"/>
          <w:b/>
          <w:bCs/>
          <w:sz w:val="24"/>
          <w:szCs w:val="24"/>
        </w:rPr>
      </w:pPr>
    </w:p>
    <w:p w14:paraId="062623E4" w14:textId="008E43D2"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3.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 xml:space="preserve">Identificarea fiscală: </w:t>
      </w:r>
      <w:r w:rsidRPr="00A054CE">
        <w:rPr>
          <w:rFonts w:ascii="Times New Roman" w:hAnsi="Times New Roman" w:cs="Times New Roman"/>
          <w:sz w:val="24"/>
          <w:szCs w:val="24"/>
        </w:rPr>
        <w:t xml:space="preserve">DAS Târgu Mureș are codul fiscal 39906612 și </w:t>
      </w:r>
      <w:r w:rsidR="00B13BA1" w:rsidRPr="00A054CE">
        <w:rPr>
          <w:rFonts w:ascii="Times New Roman" w:hAnsi="Times New Roman" w:cs="Times New Roman"/>
          <w:sz w:val="24"/>
          <w:szCs w:val="24"/>
        </w:rPr>
        <w:t>conturile aferente pentru cheltuieli</w:t>
      </w:r>
      <w:r w:rsidRPr="00A054CE">
        <w:rPr>
          <w:rFonts w:ascii="Times New Roman" w:hAnsi="Times New Roman" w:cs="Times New Roman"/>
          <w:sz w:val="24"/>
          <w:szCs w:val="24"/>
        </w:rPr>
        <w:t xml:space="preserve"> deschis</w:t>
      </w:r>
      <w:r w:rsidR="00B13BA1" w:rsidRPr="00A054CE">
        <w:rPr>
          <w:rFonts w:ascii="Times New Roman" w:hAnsi="Times New Roman" w:cs="Times New Roman"/>
          <w:sz w:val="24"/>
          <w:szCs w:val="24"/>
        </w:rPr>
        <w:t>e</w:t>
      </w:r>
      <w:r w:rsidRPr="00A054CE">
        <w:rPr>
          <w:rFonts w:ascii="Times New Roman" w:hAnsi="Times New Roman" w:cs="Times New Roman"/>
          <w:sz w:val="24"/>
          <w:szCs w:val="24"/>
        </w:rPr>
        <w:t xml:space="preserve"> la Trezoreria Municipiului Târgu Mureș</w:t>
      </w:r>
      <w:r w:rsidR="00B13BA1" w:rsidRPr="00A054CE">
        <w:rPr>
          <w:rFonts w:ascii="Times New Roman" w:hAnsi="Times New Roman" w:cs="Times New Roman"/>
          <w:sz w:val="24"/>
          <w:szCs w:val="24"/>
        </w:rPr>
        <w:t>.</w:t>
      </w:r>
    </w:p>
    <w:p w14:paraId="003B9947"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0973FC28" w14:textId="6CCC7AE5"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4.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Acreditarea activității:</w:t>
      </w:r>
      <w:r w:rsidRPr="00A054CE">
        <w:rPr>
          <w:rFonts w:ascii="Times New Roman" w:hAnsi="Times New Roman" w:cs="Times New Roman"/>
          <w:sz w:val="24"/>
          <w:szCs w:val="24"/>
        </w:rPr>
        <w:t xml:space="preserve"> DAS Târgu Mureș își desfășoară activitatea ca și furnizor de servicii sociale, acreditat în conformitate cu prevederile Legii nr. 197/2012 privind asigurarea calității în domeniul serviciilor sociale, cu modificările și completările ulterioare.</w:t>
      </w:r>
    </w:p>
    <w:p w14:paraId="419D4953"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4A12BF3F" w14:textId="7B939874"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5.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Statutul juridic:</w:t>
      </w:r>
      <w:r w:rsidRPr="00A054CE">
        <w:rPr>
          <w:rFonts w:ascii="Times New Roman" w:hAnsi="Times New Roman" w:cs="Times New Roman"/>
          <w:sz w:val="24"/>
          <w:szCs w:val="24"/>
        </w:rPr>
        <w:t xml:space="preserve"> DAS Târgu Mureș este instituție publică specializată în administrarea și acordarea beneficiilor și serviciilor de asistență socială, precum și a serviciilor sociale, cu personalitate juridică, înființată în subordinea Consiliului Local al Municipiului Târgu Mureș, cu scopul de a asigura aplicarea politicilor sociale în domeniul protecției copilului, familiei, persoanelor vârstnice, persoanelor cu dizabilități, precum și a altor persoane, grupuri sau comunități aflate în nevoie socială.</w:t>
      </w:r>
    </w:p>
    <w:p w14:paraId="4C3FB717"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435FDA14" w14:textId="684C89DB"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6.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Direcția de Asistență Socială Târgu Mureș își desfășoară activitatea în baza prezentului Regulament de Organizare și Funcționare, conform prevederilor:</w:t>
      </w:r>
    </w:p>
    <w:p w14:paraId="4F3DFA3F"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Legii nr. 292/2011 a asistenței sociale, cu modificările și completările ulterioare;</w:t>
      </w:r>
    </w:p>
    <w:p w14:paraId="17B61995"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HG nr. 797/2017 pentru aprobarea regulamentelor-cadru de organizare și funcționare ale serviciilor publice de asistență social și a structurii orientative de personal;</w:t>
      </w:r>
    </w:p>
    <w:p w14:paraId="400022AD"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Legii nr. 197/2012 privind asigurarea calității în domeniul serviciilor sociale, cu modificările și completările ulterioare;</w:t>
      </w:r>
    </w:p>
    <w:p w14:paraId="603F0D81"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HG nr. 118/2014 pentru aprobarea Normelor metodologice de aplicare a prevederilor Legii nr. 197/2012 privind asigurarea calității în domeniul serviciilor sociale, cu modificările și completările ulterioare;</w:t>
      </w:r>
    </w:p>
    <w:p w14:paraId="6DF5F2B7" w14:textId="77777777" w:rsidR="0086342A"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HG nr. 867/2015 pentru aprobarea Nomenclatorului serviciilor sociale, precum și a regulamentelor-cadru de organizare și funcționare a serviciilor sociale, cu modificările și completările ulterioare;</w:t>
      </w:r>
    </w:p>
    <w:p w14:paraId="1942AF77" w14:textId="38F33558" w:rsidR="003A2E48" w:rsidRPr="003A2E48" w:rsidRDefault="003A2E48">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HG nr. </w:t>
      </w:r>
      <w:r>
        <w:rPr>
          <w:rFonts w:ascii="Times New Roman" w:hAnsi="Times New Roman" w:cs="Times New Roman"/>
          <w:sz w:val="24"/>
          <w:szCs w:val="24"/>
        </w:rPr>
        <w:t>268</w:t>
      </w:r>
      <w:r w:rsidRPr="00A054CE">
        <w:rPr>
          <w:rFonts w:ascii="Times New Roman" w:hAnsi="Times New Roman" w:cs="Times New Roman"/>
          <w:sz w:val="24"/>
          <w:szCs w:val="24"/>
        </w:rPr>
        <w:t>/</w:t>
      </w:r>
      <w:r>
        <w:rPr>
          <w:rFonts w:ascii="Times New Roman" w:hAnsi="Times New Roman" w:cs="Times New Roman"/>
          <w:sz w:val="24"/>
          <w:szCs w:val="24"/>
        </w:rPr>
        <w:t>2026</w:t>
      </w:r>
      <w:r w:rsidRPr="00A054CE">
        <w:rPr>
          <w:rFonts w:ascii="Times New Roman" w:hAnsi="Times New Roman" w:cs="Times New Roman"/>
          <w:sz w:val="24"/>
          <w:szCs w:val="24"/>
        </w:rPr>
        <w:t xml:space="preserve"> pentru aprobarea Nomenclatorului serviciilor sociale, precum și a regulamentelor-cadru de organizare și funcționare a serviciilor sociale;</w:t>
      </w:r>
    </w:p>
    <w:p w14:paraId="0F6D430E"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Legii nr. 17/2000 privind asistența socială a persoanelor vârstnice, republicată, cu modificările și completările ulterioare;</w:t>
      </w:r>
    </w:p>
    <w:p w14:paraId="6DB22B34"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Legii nr. 448/2006 privind protecția și promovarea drepturilor persoanelor cu handicap, republicată, cu modificările și completările ulterioare;</w:t>
      </w:r>
    </w:p>
    <w:p w14:paraId="67304FCB"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Legii nr. 272/2004 privind protecția și promovarea drepturilor copilului, republicată, cu modificările și completările ulterioare;</w:t>
      </w:r>
    </w:p>
    <w:p w14:paraId="4371F9C9"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Ordinului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p>
    <w:p w14:paraId="06886219"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Ordinului nr. 27/2019 pentru aprobarea Standardelor minime de calitate pentru serviciile sociale de zi destinate copiilor;</w:t>
      </w:r>
    </w:p>
    <w:p w14:paraId="392816E6" w14:textId="2850C303"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HG nr. 426/2020 privind aprobarea standardelor de cost pentru serviciile sociale</w:t>
      </w:r>
      <w:r w:rsidR="000B1B34" w:rsidRPr="00A054CE">
        <w:rPr>
          <w:rFonts w:ascii="Times New Roman" w:hAnsi="Times New Roman" w:cs="Times New Roman"/>
          <w:sz w:val="24"/>
          <w:szCs w:val="24"/>
        </w:rPr>
        <w:t>, cu completările și modificările ulterioare</w:t>
      </w:r>
      <w:r w:rsidRPr="00A054CE">
        <w:rPr>
          <w:rFonts w:ascii="Times New Roman" w:hAnsi="Times New Roman" w:cs="Times New Roman"/>
          <w:sz w:val="24"/>
          <w:szCs w:val="24"/>
        </w:rPr>
        <w:t>;</w:t>
      </w:r>
    </w:p>
    <w:p w14:paraId="520349C6"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OUG nr. 57/2019 privind Codul administrativ, cu modificările și completările ulterioare;</w:t>
      </w:r>
    </w:p>
    <w:p w14:paraId="63321110"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Legii nr. 53/2003 Codul Muncii, republicată, cu modificările și completările ulterioare;</w:t>
      </w:r>
    </w:p>
    <w:p w14:paraId="12C56E61" w14:textId="77777777" w:rsidR="0086342A" w:rsidRPr="00A054CE" w:rsidRDefault="0086342A">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Ordinului nr. 600/2018 privind aprobarea Codului controlului intern managerial al entităților publice;</w:t>
      </w:r>
    </w:p>
    <w:p w14:paraId="54DE2D93" w14:textId="6EBA6B39" w:rsidR="002B56DD" w:rsidRPr="00A054CE" w:rsidRDefault="002B56DD">
      <w:pPr>
        <w:pStyle w:val="ListParagraph"/>
        <w:numPr>
          <w:ilvl w:val="0"/>
          <w:numId w:val="1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Legea nr. 196/2016 privind venitul minim de incluziune, cu modificările și completările ulterioare;</w:t>
      </w:r>
    </w:p>
    <w:p w14:paraId="0FFAAA7C" w14:textId="77777777" w:rsidR="0086342A" w:rsidRPr="00A054CE" w:rsidRDefault="0086342A">
      <w:pPr>
        <w:pStyle w:val="ListParagraph"/>
        <w:numPr>
          <w:ilvl w:val="0"/>
          <w:numId w:val="18"/>
        </w:numPr>
        <w:spacing w:after="0" w:line="240" w:lineRule="auto"/>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Legea nr. 61/1993 privind alocația de stat pentru copii; </w:t>
      </w:r>
    </w:p>
    <w:p w14:paraId="1E6B0787" w14:textId="77777777" w:rsidR="0086342A" w:rsidRPr="00A054CE" w:rsidRDefault="0086342A">
      <w:pPr>
        <w:pStyle w:val="ListParagraph"/>
        <w:numPr>
          <w:ilvl w:val="0"/>
          <w:numId w:val="18"/>
        </w:numPr>
        <w:spacing w:after="0" w:line="240" w:lineRule="auto"/>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Legea nr. 208/1997 privind cantinele de ajutor social;</w:t>
      </w:r>
    </w:p>
    <w:p w14:paraId="7B9E3274" w14:textId="77777777" w:rsidR="0086342A" w:rsidRPr="00A054CE" w:rsidRDefault="0086342A">
      <w:pPr>
        <w:pStyle w:val="ListParagraph"/>
        <w:numPr>
          <w:ilvl w:val="0"/>
          <w:numId w:val="18"/>
        </w:numPr>
        <w:spacing w:after="0" w:line="240" w:lineRule="auto"/>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OUG nr. 111/2010 privind concediul și indemnizația lunară pentru creșterea copilului, cu modificările și completările ulterioare;</w:t>
      </w:r>
    </w:p>
    <w:p w14:paraId="7F02981A" w14:textId="77777777" w:rsidR="0086342A" w:rsidRPr="00A054CE" w:rsidRDefault="0086342A">
      <w:pPr>
        <w:pStyle w:val="ListParagraph"/>
        <w:numPr>
          <w:ilvl w:val="0"/>
          <w:numId w:val="18"/>
        </w:numPr>
        <w:spacing w:after="0" w:line="240" w:lineRule="auto"/>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Legea nr. 248/2015 privind stimularea participării în învățământul preșcolar a copiilor provenind din familii defavorizate și a procedurii de acordare a tichetelor sociale pentru grădiniță;</w:t>
      </w:r>
    </w:p>
    <w:p w14:paraId="21922957" w14:textId="77777777" w:rsidR="0086342A" w:rsidRPr="00A054CE" w:rsidRDefault="0086342A">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OUG nr. 84/2020 pentru stabilirea unor măsuri necesare în vederea implementării Programului Operațional  Ajutorarea Persoanelor Defavorizate;</w:t>
      </w:r>
    </w:p>
    <w:p w14:paraId="2482428A" w14:textId="77777777" w:rsidR="000C2A43" w:rsidRPr="00A054CE" w:rsidRDefault="000C2A43">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OUG nr. 166/2022 privind unele măsuri pentru acordarea unui sprijin categoriilor de persoane vulnerabile pentru compensarea prețului la energie suportat parțial di fonduri externe nerambursabile</w:t>
      </w:r>
    </w:p>
    <w:p w14:paraId="343F7B3B" w14:textId="77777777" w:rsidR="000C2A43" w:rsidRPr="00A054CE" w:rsidRDefault="000C2A43">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OUG nr. 63/2022 privind unele măsuri temporare pentru acordarea de sprijin material categoriilor de persoane aflate în situații de risc de </w:t>
      </w:r>
      <w:proofErr w:type="spellStart"/>
      <w:r w:rsidRPr="00A054CE">
        <w:rPr>
          <w:rFonts w:ascii="Times New Roman" w:eastAsia="Times New Roman" w:hAnsi="Times New Roman" w:cs="Times New Roman"/>
          <w:bCs/>
          <w:sz w:val="24"/>
          <w:szCs w:val="24"/>
          <w:lang w:eastAsia="ro-RO"/>
        </w:rPr>
        <w:t>deprivare</w:t>
      </w:r>
      <w:proofErr w:type="spellEnd"/>
      <w:r w:rsidRPr="00A054CE">
        <w:rPr>
          <w:rFonts w:ascii="Times New Roman" w:eastAsia="Times New Roman" w:hAnsi="Times New Roman" w:cs="Times New Roman"/>
          <w:bCs/>
          <w:sz w:val="24"/>
          <w:szCs w:val="24"/>
          <w:lang w:eastAsia="ro-RO"/>
        </w:rPr>
        <w:t xml:space="preserve"> materială și/sau risc de sărăcie extremă, suportate parțial din fonduri externe nerambursabile, precum și unele măsuri de distribuirea acestuia</w:t>
      </w:r>
    </w:p>
    <w:p w14:paraId="02674AC6" w14:textId="77777777" w:rsidR="000C2A43" w:rsidRPr="00A054CE" w:rsidRDefault="000C2A43">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Legea nr. 321/2001 privind acordarea gratuită de lapte praf pentru copii cu vârste cuprinse între 0-12 luni</w:t>
      </w:r>
    </w:p>
    <w:p w14:paraId="05BAF2EA" w14:textId="084154EF" w:rsidR="000C2A43" w:rsidRPr="00A054CE" w:rsidRDefault="000C2A43">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OUG nr.15/2022 privind acordarea de sprijin și asistență umanitară de către statul rom</w:t>
      </w:r>
      <w:r w:rsidR="00F97EC6" w:rsidRPr="00A054CE">
        <w:rPr>
          <w:rFonts w:ascii="Times New Roman" w:eastAsia="Times New Roman" w:hAnsi="Times New Roman" w:cs="Times New Roman"/>
          <w:bCs/>
          <w:sz w:val="24"/>
          <w:szCs w:val="24"/>
          <w:lang w:eastAsia="ro-RO"/>
        </w:rPr>
        <w:t>â</w:t>
      </w:r>
      <w:r w:rsidRPr="00A054CE">
        <w:rPr>
          <w:rFonts w:ascii="Times New Roman" w:eastAsia="Times New Roman" w:hAnsi="Times New Roman" w:cs="Times New Roman"/>
          <w:bCs/>
          <w:sz w:val="24"/>
          <w:szCs w:val="24"/>
          <w:lang w:eastAsia="ro-RO"/>
        </w:rPr>
        <w:t>n cetățenilor străini sau apatrizilor aflați în situații deosebite</w:t>
      </w:r>
    </w:p>
    <w:p w14:paraId="54D80BD5" w14:textId="444B293C" w:rsidR="000706A8" w:rsidRPr="00A054CE" w:rsidRDefault="000706A8">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Ordin  Nr. 2084/20910/188/2022/70/C/2023 privind modificarea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completarea Metodologiei de evaluare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intervenţie</w:t>
      </w:r>
      <w:proofErr w:type="spellEnd"/>
      <w:r w:rsidRPr="00A054CE">
        <w:rPr>
          <w:rFonts w:ascii="Times New Roman" w:eastAsia="Times New Roman" w:hAnsi="Times New Roman" w:cs="Times New Roman"/>
          <w:bCs/>
          <w:sz w:val="24"/>
          <w:szCs w:val="24"/>
          <w:lang w:eastAsia="ro-RO"/>
        </w:rPr>
        <w:t xml:space="preserve"> multidisciplinară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interinstituţională</w:t>
      </w:r>
      <w:proofErr w:type="spellEnd"/>
      <w:r w:rsidRPr="00A054CE">
        <w:rPr>
          <w:rFonts w:ascii="Times New Roman" w:eastAsia="Times New Roman" w:hAnsi="Times New Roman" w:cs="Times New Roman"/>
          <w:bCs/>
          <w:sz w:val="24"/>
          <w:szCs w:val="24"/>
          <w:lang w:eastAsia="ro-RO"/>
        </w:rPr>
        <w:t xml:space="preserve"> în acordarea serviciilor de sprijin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protecţie</w:t>
      </w:r>
      <w:proofErr w:type="spellEnd"/>
      <w:r w:rsidRPr="00A054CE">
        <w:rPr>
          <w:rFonts w:ascii="Times New Roman" w:eastAsia="Times New Roman" w:hAnsi="Times New Roman" w:cs="Times New Roman"/>
          <w:bCs/>
          <w:sz w:val="24"/>
          <w:szCs w:val="24"/>
          <w:lang w:eastAsia="ro-RO"/>
        </w:rPr>
        <w:t xml:space="preserve"> pentru victimele </w:t>
      </w:r>
      <w:proofErr w:type="spellStart"/>
      <w:r w:rsidRPr="00A054CE">
        <w:rPr>
          <w:rFonts w:ascii="Times New Roman" w:eastAsia="Times New Roman" w:hAnsi="Times New Roman" w:cs="Times New Roman"/>
          <w:bCs/>
          <w:sz w:val="24"/>
          <w:szCs w:val="24"/>
          <w:lang w:eastAsia="ro-RO"/>
        </w:rPr>
        <w:t>infracţiunilor</w:t>
      </w:r>
      <w:proofErr w:type="spellEnd"/>
    </w:p>
    <w:p w14:paraId="75DD0168" w14:textId="4A2BA69A" w:rsidR="000706A8" w:rsidRPr="00A054CE" w:rsidRDefault="000706A8">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Ordin  nr. 6447/2022 din 22 decembrie 2022 pentru modificarea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completarea Ordinului ministrului </w:t>
      </w:r>
      <w:proofErr w:type="spellStart"/>
      <w:r w:rsidRPr="00A054CE">
        <w:rPr>
          <w:rFonts w:ascii="Times New Roman" w:eastAsia="Times New Roman" w:hAnsi="Times New Roman" w:cs="Times New Roman"/>
          <w:bCs/>
          <w:sz w:val="24"/>
          <w:szCs w:val="24"/>
          <w:lang w:eastAsia="ro-RO"/>
        </w:rPr>
        <w:t>educaţiei</w:t>
      </w:r>
      <w:proofErr w:type="spellEnd"/>
      <w:r w:rsidRPr="00A054CE">
        <w:rPr>
          <w:rFonts w:ascii="Times New Roman" w:eastAsia="Times New Roman" w:hAnsi="Times New Roman" w:cs="Times New Roman"/>
          <w:bCs/>
          <w:sz w:val="24"/>
          <w:szCs w:val="24"/>
          <w:lang w:eastAsia="ro-RO"/>
        </w:rPr>
        <w:t xml:space="preserve"> nr. 6.000/2021 privind aprobarea Mecanismului de Avertizare Timpurie în </w:t>
      </w:r>
      <w:proofErr w:type="spellStart"/>
      <w:r w:rsidRPr="00A054CE">
        <w:rPr>
          <w:rFonts w:ascii="Times New Roman" w:eastAsia="Times New Roman" w:hAnsi="Times New Roman" w:cs="Times New Roman"/>
          <w:bCs/>
          <w:sz w:val="24"/>
          <w:szCs w:val="24"/>
          <w:lang w:eastAsia="ro-RO"/>
        </w:rPr>
        <w:t>Educaţie</w:t>
      </w:r>
      <w:proofErr w:type="spellEnd"/>
      <w:r w:rsidRPr="00A054CE">
        <w:rPr>
          <w:rFonts w:ascii="Times New Roman" w:eastAsia="Times New Roman" w:hAnsi="Times New Roman" w:cs="Times New Roman"/>
          <w:bCs/>
          <w:sz w:val="24"/>
          <w:szCs w:val="24"/>
          <w:lang w:eastAsia="ro-RO"/>
        </w:rPr>
        <w:t xml:space="preserve"> (MATE)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 Metodologiei de implementare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utilizare a modulului informatic MATE pentru prevenirea abandonului </w:t>
      </w:r>
      <w:proofErr w:type="spellStart"/>
      <w:r w:rsidRPr="00A054CE">
        <w:rPr>
          <w:rFonts w:ascii="Times New Roman" w:eastAsia="Times New Roman" w:hAnsi="Times New Roman" w:cs="Times New Roman"/>
          <w:bCs/>
          <w:sz w:val="24"/>
          <w:szCs w:val="24"/>
          <w:lang w:eastAsia="ro-RO"/>
        </w:rPr>
        <w:t>şcolar</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 părăsirii timpurii a </w:t>
      </w:r>
      <w:proofErr w:type="spellStart"/>
      <w:r w:rsidRPr="00A054CE">
        <w:rPr>
          <w:rFonts w:ascii="Times New Roman" w:eastAsia="Times New Roman" w:hAnsi="Times New Roman" w:cs="Times New Roman"/>
          <w:bCs/>
          <w:sz w:val="24"/>
          <w:szCs w:val="24"/>
          <w:lang w:eastAsia="ro-RO"/>
        </w:rPr>
        <w:t>şcolii</w:t>
      </w:r>
      <w:proofErr w:type="spellEnd"/>
    </w:p>
    <w:p w14:paraId="3A8BD683" w14:textId="0B84F67D" w:rsidR="000706A8" w:rsidRPr="00A054CE" w:rsidRDefault="000706A8">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Lege  Nr. 217/2003 din 22 mai 2003    *** Republicată  pentru prevenirea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combaterea </w:t>
      </w:r>
      <w:proofErr w:type="spellStart"/>
      <w:r w:rsidRPr="00A054CE">
        <w:rPr>
          <w:rFonts w:ascii="Times New Roman" w:eastAsia="Times New Roman" w:hAnsi="Times New Roman" w:cs="Times New Roman"/>
          <w:bCs/>
          <w:sz w:val="24"/>
          <w:szCs w:val="24"/>
          <w:lang w:eastAsia="ro-RO"/>
        </w:rPr>
        <w:t>violenţei</w:t>
      </w:r>
      <w:proofErr w:type="spellEnd"/>
      <w:r w:rsidRPr="00A054CE">
        <w:rPr>
          <w:rFonts w:ascii="Times New Roman" w:eastAsia="Times New Roman" w:hAnsi="Times New Roman" w:cs="Times New Roman"/>
          <w:bCs/>
          <w:sz w:val="24"/>
          <w:szCs w:val="24"/>
          <w:lang w:eastAsia="ro-RO"/>
        </w:rPr>
        <w:t xml:space="preserve"> domestice</w:t>
      </w:r>
    </w:p>
    <w:p w14:paraId="21B13071" w14:textId="7DD4100B" w:rsidR="000706A8" w:rsidRPr="00A054CE" w:rsidRDefault="000706A8">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Ordin  nr. 20266/50/2023 din 9 martie 2023 pentru aprobarea Metodologiei privind măsurile de prevenire a </w:t>
      </w:r>
      <w:proofErr w:type="spellStart"/>
      <w:r w:rsidRPr="00A054CE">
        <w:rPr>
          <w:rFonts w:ascii="Times New Roman" w:eastAsia="Times New Roman" w:hAnsi="Times New Roman" w:cs="Times New Roman"/>
          <w:bCs/>
          <w:sz w:val="24"/>
          <w:szCs w:val="24"/>
          <w:lang w:eastAsia="ro-RO"/>
        </w:rPr>
        <w:t>violenţei</w:t>
      </w:r>
      <w:proofErr w:type="spellEnd"/>
      <w:r w:rsidRPr="00A054CE">
        <w:rPr>
          <w:rFonts w:ascii="Times New Roman" w:eastAsia="Times New Roman" w:hAnsi="Times New Roman" w:cs="Times New Roman"/>
          <w:bCs/>
          <w:sz w:val="24"/>
          <w:szCs w:val="24"/>
          <w:lang w:eastAsia="ro-RO"/>
        </w:rPr>
        <w:t xml:space="preserve"> domestice</w:t>
      </w:r>
    </w:p>
    <w:p w14:paraId="2ED24DCA" w14:textId="06A7AD52" w:rsidR="000706A8" w:rsidRPr="00A054CE" w:rsidRDefault="000706A8">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Ordin  Nr. 1985/1305/5805/2016 din 4 octombrie 2016 privind aprobarea metodologiei pentru evaluarea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intervenţia</w:t>
      </w:r>
      <w:proofErr w:type="spellEnd"/>
      <w:r w:rsidRPr="00A054CE">
        <w:rPr>
          <w:rFonts w:ascii="Times New Roman" w:eastAsia="Times New Roman" w:hAnsi="Times New Roman" w:cs="Times New Roman"/>
          <w:bCs/>
          <w:sz w:val="24"/>
          <w:szCs w:val="24"/>
          <w:lang w:eastAsia="ro-RO"/>
        </w:rPr>
        <w:t xml:space="preserve"> integrată în vederea încadrării copiilor cu </w:t>
      </w:r>
      <w:proofErr w:type="spellStart"/>
      <w:r w:rsidRPr="00A054CE">
        <w:rPr>
          <w:rFonts w:ascii="Times New Roman" w:eastAsia="Times New Roman" w:hAnsi="Times New Roman" w:cs="Times New Roman"/>
          <w:bCs/>
          <w:sz w:val="24"/>
          <w:szCs w:val="24"/>
          <w:lang w:eastAsia="ro-RO"/>
        </w:rPr>
        <w:t>dizabilităţi</w:t>
      </w:r>
      <w:proofErr w:type="spellEnd"/>
      <w:r w:rsidRPr="00A054CE">
        <w:rPr>
          <w:rFonts w:ascii="Times New Roman" w:eastAsia="Times New Roman" w:hAnsi="Times New Roman" w:cs="Times New Roman"/>
          <w:bCs/>
          <w:sz w:val="24"/>
          <w:szCs w:val="24"/>
          <w:lang w:eastAsia="ro-RO"/>
        </w:rPr>
        <w:t xml:space="preserve"> în grad de </w:t>
      </w:r>
      <w:r w:rsidRPr="00A054CE">
        <w:rPr>
          <w:rFonts w:ascii="Times New Roman" w:eastAsia="Times New Roman" w:hAnsi="Times New Roman" w:cs="Times New Roman"/>
          <w:bCs/>
          <w:sz w:val="24"/>
          <w:szCs w:val="24"/>
          <w:lang w:eastAsia="ro-RO"/>
        </w:rPr>
        <w:lastRenderedPageBreak/>
        <w:t xml:space="preserve">handicap, a orientării </w:t>
      </w:r>
      <w:proofErr w:type="spellStart"/>
      <w:r w:rsidRPr="00A054CE">
        <w:rPr>
          <w:rFonts w:ascii="Times New Roman" w:eastAsia="Times New Roman" w:hAnsi="Times New Roman" w:cs="Times New Roman"/>
          <w:bCs/>
          <w:sz w:val="24"/>
          <w:szCs w:val="24"/>
          <w:lang w:eastAsia="ro-RO"/>
        </w:rPr>
        <w:t>şcolare</w:t>
      </w:r>
      <w:proofErr w:type="spellEnd"/>
      <w:r w:rsidRPr="00A054CE">
        <w:rPr>
          <w:rFonts w:ascii="Times New Roman" w:eastAsia="Times New Roman" w:hAnsi="Times New Roman" w:cs="Times New Roman"/>
          <w:bCs/>
          <w:sz w:val="24"/>
          <w:szCs w:val="24"/>
          <w:lang w:eastAsia="ro-RO"/>
        </w:rPr>
        <w:t xml:space="preserve"> şi profesionale a copiilor cu </w:t>
      </w:r>
      <w:proofErr w:type="spellStart"/>
      <w:r w:rsidRPr="00A054CE">
        <w:rPr>
          <w:rFonts w:ascii="Times New Roman" w:eastAsia="Times New Roman" w:hAnsi="Times New Roman" w:cs="Times New Roman"/>
          <w:bCs/>
          <w:sz w:val="24"/>
          <w:szCs w:val="24"/>
          <w:lang w:eastAsia="ro-RO"/>
        </w:rPr>
        <w:t>cerinţe</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educaţionale</w:t>
      </w:r>
      <w:proofErr w:type="spellEnd"/>
      <w:r w:rsidRPr="00A054CE">
        <w:rPr>
          <w:rFonts w:ascii="Times New Roman" w:eastAsia="Times New Roman" w:hAnsi="Times New Roman" w:cs="Times New Roman"/>
          <w:bCs/>
          <w:sz w:val="24"/>
          <w:szCs w:val="24"/>
          <w:lang w:eastAsia="ro-RO"/>
        </w:rPr>
        <w:t xml:space="preserve"> speciale, precum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în vederea abilitării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reabilitării copiilor cu </w:t>
      </w:r>
      <w:proofErr w:type="spellStart"/>
      <w:r w:rsidRPr="00A054CE">
        <w:rPr>
          <w:rFonts w:ascii="Times New Roman" w:eastAsia="Times New Roman" w:hAnsi="Times New Roman" w:cs="Times New Roman"/>
          <w:bCs/>
          <w:sz w:val="24"/>
          <w:szCs w:val="24"/>
          <w:lang w:eastAsia="ro-RO"/>
        </w:rPr>
        <w:t>dizabilităţi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/sau </w:t>
      </w:r>
      <w:proofErr w:type="spellStart"/>
      <w:r w:rsidRPr="00A054CE">
        <w:rPr>
          <w:rFonts w:ascii="Times New Roman" w:eastAsia="Times New Roman" w:hAnsi="Times New Roman" w:cs="Times New Roman"/>
          <w:bCs/>
          <w:sz w:val="24"/>
          <w:szCs w:val="24"/>
          <w:lang w:eastAsia="ro-RO"/>
        </w:rPr>
        <w:t>cerinţe</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educaţionale</w:t>
      </w:r>
      <w:proofErr w:type="spellEnd"/>
      <w:r w:rsidRPr="00A054CE">
        <w:rPr>
          <w:rFonts w:ascii="Times New Roman" w:eastAsia="Times New Roman" w:hAnsi="Times New Roman" w:cs="Times New Roman"/>
          <w:bCs/>
          <w:sz w:val="24"/>
          <w:szCs w:val="24"/>
          <w:lang w:eastAsia="ro-RO"/>
        </w:rPr>
        <w:t xml:space="preserve"> speciale</w:t>
      </w:r>
    </w:p>
    <w:p w14:paraId="12B99B51" w14:textId="248D4A61" w:rsidR="00014980" w:rsidRPr="00A054CE" w:rsidRDefault="00014980">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Ordin 2508/2</w:t>
      </w:r>
      <w:r w:rsidR="005E206E" w:rsidRPr="00A054CE">
        <w:rPr>
          <w:rFonts w:ascii="Times New Roman" w:eastAsia="Times New Roman" w:hAnsi="Times New Roman" w:cs="Times New Roman"/>
          <w:bCs/>
          <w:sz w:val="24"/>
          <w:szCs w:val="24"/>
          <w:lang w:eastAsia="ro-RO"/>
        </w:rPr>
        <w:t>023</w:t>
      </w:r>
      <w:r w:rsidR="00712B85" w:rsidRPr="00A054CE">
        <w:rPr>
          <w:rFonts w:ascii="Times New Roman" w:eastAsia="Times New Roman" w:hAnsi="Times New Roman" w:cs="Times New Roman"/>
          <w:bCs/>
          <w:sz w:val="24"/>
          <w:szCs w:val="24"/>
          <w:lang w:eastAsia="ro-RO"/>
        </w:rPr>
        <w:t xml:space="preserve"> privind asigurarea </w:t>
      </w:r>
      <w:proofErr w:type="spellStart"/>
      <w:r w:rsidR="00712B85" w:rsidRPr="00A054CE">
        <w:rPr>
          <w:rFonts w:ascii="Times New Roman" w:eastAsia="Times New Roman" w:hAnsi="Times New Roman" w:cs="Times New Roman"/>
          <w:bCs/>
          <w:sz w:val="24"/>
          <w:szCs w:val="24"/>
          <w:lang w:eastAsia="ro-RO"/>
        </w:rPr>
        <w:t>asistenţei</w:t>
      </w:r>
      <w:proofErr w:type="spellEnd"/>
      <w:r w:rsidR="00712B85" w:rsidRPr="00A054CE">
        <w:rPr>
          <w:rFonts w:ascii="Times New Roman" w:eastAsia="Times New Roman" w:hAnsi="Times New Roman" w:cs="Times New Roman"/>
          <w:bCs/>
          <w:sz w:val="24"/>
          <w:szCs w:val="24"/>
          <w:lang w:eastAsia="ro-RO"/>
        </w:rPr>
        <w:t xml:space="preserve"> medicale a </w:t>
      </w:r>
      <w:proofErr w:type="spellStart"/>
      <w:r w:rsidR="00712B85" w:rsidRPr="00A054CE">
        <w:rPr>
          <w:rFonts w:ascii="Times New Roman" w:eastAsia="Times New Roman" w:hAnsi="Times New Roman" w:cs="Times New Roman"/>
          <w:bCs/>
          <w:sz w:val="24"/>
          <w:szCs w:val="24"/>
          <w:lang w:eastAsia="ro-RO"/>
        </w:rPr>
        <w:t>antepreşcolarilor</w:t>
      </w:r>
      <w:proofErr w:type="spellEnd"/>
      <w:r w:rsidR="00712B85" w:rsidRPr="00A054CE">
        <w:rPr>
          <w:rFonts w:ascii="Times New Roman" w:eastAsia="Times New Roman" w:hAnsi="Times New Roman" w:cs="Times New Roman"/>
          <w:bCs/>
          <w:sz w:val="24"/>
          <w:szCs w:val="24"/>
          <w:lang w:eastAsia="ro-RO"/>
        </w:rPr>
        <w:t xml:space="preserve">, </w:t>
      </w:r>
      <w:proofErr w:type="spellStart"/>
      <w:r w:rsidR="00712B85" w:rsidRPr="00A054CE">
        <w:rPr>
          <w:rFonts w:ascii="Times New Roman" w:eastAsia="Times New Roman" w:hAnsi="Times New Roman" w:cs="Times New Roman"/>
          <w:bCs/>
          <w:sz w:val="24"/>
          <w:szCs w:val="24"/>
          <w:lang w:eastAsia="ro-RO"/>
        </w:rPr>
        <w:t>preşcolarilor</w:t>
      </w:r>
      <w:proofErr w:type="spellEnd"/>
      <w:r w:rsidR="00712B85" w:rsidRPr="00A054CE">
        <w:rPr>
          <w:rFonts w:ascii="Times New Roman" w:eastAsia="Times New Roman" w:hAnsi="Times New Roman" w:cs="Times New Roman"/>
          <w:bCs/>
          <w:sz w:val="24"/>
          <w:szCs w:val="24"/>
          <w:lang w:eastAsia="ro-RO"/>
        </w:rPr>
        <w:t xml:space="preserve">, elevilor din </w:t>
      </w:r>
      <w:proofErr w:type="spellStart"/>
      <w:r w:rsidR="00712B85" w:rsidRPr="00A054CE">
        <w:rPr>
          <w:rFonts w:ascii="Times New Roman" w:eastAsia="Times New Roman" w:hAnsi="Times New Roman" w:cs="Times New Roman"/>
          <w:bCs/>
          <w:sz w:val="24"/>
          <w:szCs w:val="24"/>
          <w:lang w:eastAsia="ro-RO"/>
        </w:rPr>
        <w:t>unităţile</w:t>
      </w:r>
      <w:proofErr w:type="spellEnd"/>
      <w:r w:rsidR="00712B85" w:rsidRPr="00A054CE">
        <w:rPr>
          <w:rFonts w:ascii="Times New Roman" w:eastAsia="Times New Roman" w:hAnsi="Times New Roman" w:cs="Times New Roman"/>
          <w:bCs/>
          <w:sz w:val="24"/>
          <w:szCs w:val="24"/>
          <w:lang w:eastAsia="ro-RO"/>
        </w:rPr>
        <w:t xml:space="preserve"> de </w:t>
      </w:r>
      <w:proofErr w:type="spellStart"/>
      <w:r w:rsidR="00712B85" w:rsidRPr="00A054CE">
        <w:rPr>
          <w:rFonts w:ascii="Times New Roman" w:eastAsia="Times New Roman" w:hAnsi="Times New Roman" w:cs="Times New Roman"/>
          <w:bCs/>
          <w:sz w:val="24"/>
          <w:szCs w:val="24"/>
          <w:lang w:eastAsia="ro-RO"/>
        </w:rPr>
        <w:t>învăţământ</w:t>
      </w:r>
      <w:proofErr w:type="spellEnd"/>
      <w:r w:rsidR="00712B85" w:rsidRPr="00A054CE">
        <w:rPr>
          <w:rFonts w:ascii="Times New Roman" w:eastAsia="Times New Roman" w:hAnsi="Times New Roman" w:cs="Times New Roman"/>
          <w:bCs/>
          <w:sz w:val="24"/>
          <w:szCs w:val="24"/>
          <w:lang w:eastAsia="ro-RO"/>
        </w:rPr>
        <w:t xml:space="preserve"> preuniversitar </w:t>
      </w:r>
      <w:proofErr w:type="spellStart"/>
      <w:r w:rsidR="00712B85" w:rsidRPr="00A054CE">
        <w:rPr>
          <w:rFonts w:ascii="Times New Roman" w:eastAsia="Times New Roman" w:hAnsi="Times New Roman" w:cs="Times New Roman"/>
          <w:bCs/>
          <w:sz w:val="24"/>
          <w:szCs w:val="24"/>
          <w:lang w:eastAsia="ro-RO"/>
        </w:rPr>
        <w:t>şi</w:t>
      </w:r>
      <w:proofErr w:type="spellEnd"/>
      <w:r w:rsidR="00712B85" w:rsidRPr="00A054CE">
        <w:rPr>
          <w:rFonts w:ascii="Times New Roman" w:eastAsia="Times New Roman" w:hAnsi="Times New Roman" w:cs="Times New Roman"/>
          <w:bCs/>
          <w:sz w:val="24"/>
          <w:szCs w:val="24"/>
          <w:lang w:eastAsia="ro-RO"/>
        </w:rPr>
        <w:t xml:space="preserve"> </w:t>
      </w:r>
      <w:proofErr w:type="spellStart"/>
      <w:r w:rsidR="00712B85" w:rsidRPr="00A054CE">
        <w:rPr>
          <w:rFonts w:ascii="Times New Roman" w:eastAsia="Times New Roman" w:hAnsi="Times New Roman" w:cs="Times New Roman"/>
          <w:bCs/>
          <w:sz w:val="24"/>
          <w:szCs w:val="24"/>
          <w:lang w:eastAsia="ro-RO"/>
        </w:rPr>
        <w:t>studenţilor</w:t>
      </w:r>
      <w:proofErr w:type="spellEnd"/>
      <w:r w:rsidR="00712B85" w:rsidRPr="00A054CE">
        <w:rPr>
          <w:rFonts w:ascii="Times New Roman" w:eastAsia="Times New Roman" w:hAnsi="Times New Roman" w:cs="Times New Roman"/>
          <w:bCs/>
          <w:sz w:val="24"/>
          <w:szCs w:val="24"/>
          <w:lang w:eastAsia="ro-RO"/>
        </w:rPr>
        <w:t xml:space="preserve"> din </w:t>
      </w:r>
      <w:proofErr w:type="spellStart"/>
      <w:r w:rsidR="00712B85" w:rsidRPr="00A054CE">
        <w:rPr>
          <w:rFonts w:ascii="Times New Roman" w:eastAsia="Times New Roman" w:hAnsi="Times New Roman" w:cs="Times New Roman"/>
          <w:bCs/>
          <w:sz w:val="24"/>
          <w:szCs w:val="24"/>
          <w:lang w:eastAsia="ro-RO"/>
        </w:rPr>
        <w:t>instituţiile</w:t>
      </w:r>
      <w:proofErr w:type="spellEnd"/>
      <w:r w:rsidR="00712B85" w:rsidRPr="00A054CE">
        <w:rPr>
          <w:rFonts w:ascii="Times New Roman" w:eastAsia="Times New Roman" w:hAnsi="Times New Roman" w:cs="Times New Roman"/>
          <w:bCs/>
          <w:sz w:val="24"/>
          <w:szCs w:val="24"/>
          <w:lang w:eastAsia="ro-RO"/>
        </w:rPr>
        <w:t xml:space="preserve"> de </w:t>
      </w:r>
      <w:proofErr w:type="spellStart"/>
      <w:r w:rsidR="00712B85" w:rsidRPr="00A054CE">
        <w:rPr>
          <w:rFonts w:ascii="Times New Roman" w:eastAsia="Times New Roman" w:hAnsi="Times New Roman" w:cs="Times New Roman"/>
          <w:bCs/>
          <w:sz w:val="24"/>
          <w:szCs w:val="24"/>
          <w:lang w:eastAsia="ro-RO"/>
        </w:rPr>
        <w:t>învăţământ</w:t>
      </w:r>
      <w:proofErr w:type="spellEnd"/>
      <w:r w:rsidR="00712B85" w:rsidRPr="00A054CE">
        <w:rPr>
          <w:rFonts w:ascii="Times New Roman" w:eastAsia="Times New Roman" w:hAnsi="Times New Roman" w:cs="Times New Roman"/>
          <w:bCs/>
          <w:sz w:val="24"/>
          <w:szCs w:val="24"/>
          <w:lang w:eastAsia="ro-RO"/>
        </w:rPr>
        <w:t xml:space="preserve"> superior pentru </w:t>
      </w:r>
      <w:proofErr w:type="spellStart"/>
      <w:r w:rsidR="00712B85" w:rsidRPr="00A054CE">
        <w:rPr>
          <w:rFonts w:ascii="Times New Roman" w:eastAsia="Times New Roman" w:hAnsi="Times New Roman" w:cs="Times New Roman"/>
          <w:bCs/>
          <w:sz w:val="24"/>
          <w:szCs w:val="24"/>
          <w:lang w:eastAsia="ro-RO"/>
        </w:rPr>
        <w:t>menţinerea</w:t>
      </w:r>
      <w:proofErr w:type="spellEnd"/>
      <w:r w:rsidR="00712B85" w:rsidRPr="00A054CE">
        <w:rPr>
          <w:rFonts w:ascii="Times New Roman" w:eastAsia="Times New Roman" w:hAnsi="Times New Roman" w:cs="Times New Roman"/>
          <w:bCs/>
          <w:sz w:val="24"/>
          <w:szCs w:val="24"/>
          <w:lang w:eastAsia="ro-RO"/>
        </w:rPr>
        <w:t xml:space="preserve"> stării de sănătate a </w:t>
      </w:r>
      <w:proofErr w:type="spellStart"/>
      <w:r w:rsidR="00712B85" w:rsidRPr="00A054CE">
        <w:rPr>
          <w:rFonts w:ascii="Times New Roman" w:eastAsia="Times New Roman" w:hAnsi="Times New Roman" w:cs="Times New Roman"/>
          <w:bCs/>
          <w:sz w:val="24"/>
          <w:szCs w:val="24"/>
          <w:lang w:eastAsia="ro-RO"/>
        </w:rPr>
        <w:t>colectivităţilor</w:t>
      </w:r>
      <w:proofErr w:type="spellEnd"/>
      <w:r w:rsidR="00712B85" w:rsidRPr="00A054CE">
        <w:rPr>
          <w:rFonts w:ascii="Times New Roman" w:eastAsia="Times New Roman" w:hAnsi="Times New Roman" w:cs="Times New Roman"/>
          <w:bCs/>
          <w:sz w:val="24"/>
          <w:szCs w:val="24"/>
          <w:lang w:eastAsia="ro-RO"/>
        </w:rPr>
        <w:t xml:space="preserve"> </w:t>
      </w:r>
      <w:proofErr w:type="spellStart"/>
      <w:r w:rsidR="00712B85" w:rsidRPr="00A054CE">
        <w:rPr>
          <w:rFonts w:ascii="Times New Roman" w:eastAsia="Times New Roman" w:hAnsi="Times New Roman" w:cs="Times New Roman"/>
          <w:bCs/>
          <w:sz w:val="24"/>
          <w:szCs w:val="24"/>
          <w:lang w:eastAsia="ro-RO"/>
        </w:rPr>
        <w:t>şi</w:t>
      </w:r>
      <w:proofErr w:type="spellEnd"/>
      <w:r w:rsidR="00712B85" w:rsidRPr="00A054CE">
        <w:rPr>
          <w:rFonts w:ascii="Times New Roman" w:eastAsia="Times New Roman" w:hAnsi="Times New Roman" w:cs="Times New Roman"/>
          <w:bCs/>
          <w:sz w:val="24"/>
          <w:szCs w:val="24"/>
          <w:lang w:eastAsia="ro-RO"/>
        </w:rPr>
        <w:t xml:space="preserve"> pentru promovarea unui stil de </w:t>
      </w:r>
      <w:proofErr w:type="spellStart"/>
      <w:r w:rsidR="00712B85" w:rsidRPr="00A054CE">
        <w:rPr>
          <w:rFonts w:ascii="Times New Roman" w:eastAsia="Times New Roman" w:hAnsi="Times New Roman" w:cs="Times New Roman"/>
          <w:bCs/>
          <w:sz w:val="24"/>
          <w:szCs w:val="24"/>
          <w:lang w:eastAsia="ro-RO"/>
        </w:rPr>
        <w:t>viaţă</w:t>
      </w:r>
      <w:proofErr w:type="spellEnd"/>
      <w:r w:rsidR="00712B85" w:rsidRPr="00A054CE">
        <w:rPr>
          <w:rFonts w:ascii="Times New Roman" w:eastAsia="Times New Roman" w:hAnsi="Times New Roman" w:cs="Times New Roman"/>
          <w:bCs/>
          <w:sz w:val="24"/>
          <w:szCs w:val="24"/>
          <w:lang w:eastAsia="ro-RO"/>
        </w:rPr>
        <w:t xml:space="preserve"> sănătos</w:t>
      </w:r>
    </w:p>
    <w:p w14:paraId="7F48A6E0" w14:textId="77777777" w:rsidR="0086342A" w:rsidRPr="00A054CE" w:rsidRDefault="0086342A">
      <w:pPr>
        <w:pStyle w:val="ListParagraph"/>
        <w:numPr>
          <w:ilvl w:val="0"/>
          <w:numId w:val="18"/>
        </w:num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Alte legi speciale în vigoare.</w:t>
      </w:r>
    </w:p>
    <w:p w14:paraId="2136C907" w14:textId="77777777" w:rsidR="0086342A" w:rsidRPr="00A054CE" w:rsidRDefault="0086342A" w:rsidP="0086342A">
      <w:pPr>
        <w:pStyle w:val="ListParagraph"/>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p>
    <w:p w14:paraId="4DCAC984" w14:textId="5B51902A"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7.</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 xml:space="preserve">DAS Târgu Mureș este persoană juridică de drept public, sub autoritatea Consiliului Local al Municipiului Târgu Mureș, înființată prin HCL nr. 222/30.08.2018, având ștampilă proprie. </w:t>
      </w:r>
    </w:p>
    <w:p w14:paraId="77A19ABA"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0DB9C03E" w14:textId="631493E4"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8.</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În relațiile dintre DAS Târgu Mureș și autoritățile administrației publice locale se respectă prevederile aplicabile din OUG nr. 57/2019 privind Codul Administrativ, cu modificările și completările ulterioare.</w:t>
      </w:r>
    </w:p>
    <w:p w14:paraId="2A10C8F1"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60F984CA" w14:textId="277A7C9A"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9.</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Durata de funcționare a DAS Târgu Mureș</w:t>
      </w:r>
      <w:r w:rsidRPr="00A054CE">
        <w:rPr>
          <w:rFonts w:ascii="Times New Roman" w:hAnsi="Times New Roman" w:cs="Times New Roman"/>
          <w:sz w:val="24"/>
          <w:szCs w:val="24"/>
        </w:rPr>
        <w:t xml:space="preserve"> este nelimitată.</w:t>
      </w:r>
    </w:p>
    <w:p w14:paraId="5F681EE9"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3876AF34" w14:textId="210AF391"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10.</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Patrimoniul DAS Târgu Mureș</w:t>
      </w:r>
      <w:r w:rsidRPr="00A054CE">
        <w:rPr>
          <w:rFonts w:ascii="Times New Roman" w:hAnsi="Times New Roman" w:cs="Times New Roman"/>
          <w:sz w:val="24"/>
          <w:szCs w:val="24"/>
        </w:rPr>
        <w:t xml:space="preserve"> este format din:</w:t>
      </w:r>
    </w:p>
    <w:p w14:paraId="3C2C4092" w14:textId="77777777" w:rsidR="0086342A" w:rsidRPr="00A054CE" w:rsidRDefault="0086342A" w:rsidP="0086342A">
      <w:pPr>
        <w:pStyle w:val="ListParagraph"/>
        <w:numPr>
          <w:ilvl w:val="0"/>
          <w:numId w:val="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Bunurile mobile și imobile aflate în proprietatea Municipiului Târgu Mureș, date spre administrare și/sau folosință gratuită;</w:t>
      </w:r>
    </w:p>
    <w:p w14:paraId="08B60359" w14:textId="77777777" w:rsidR="0086342A" w:rsidRPr="00A054CE" w:rsidRDefault="0086342A" w:rsidP="0086342A">
      <w:pPr>
        <w:pStyle w:val="ListParagraph"/>
        <w:numPr>
          <w:ilvl w:val="0"/>
          <w:numId w:val="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Bunurile mobile dobândite de către DAS Târgu Mureș prin cumpărare, sponsorizări, donații etc.</w:t>
      </w:r>
    </w:p>
    <w:p w14:paraId="49AB2CCC" w14:textId="77777777" w:rsidR="0086342A" w:rsidRPr="00A054CE" w:rsidRDefault="0086342A" w:rsidP="0086342A">
      <w:pPr>
        <w:pStyle w:val="ListParagraph"/>
        <w:tabs>
          <w:tab w:val="left" w:pos="1080"/>
        </w:tabs>
        <w:spacing w:after="0" w:line="240" w:lineRule="auto"/>
        <w:ind w:left="360"/>
        <w:jc w:val="both"/>
        <w:rPr>
          <w:rFonts w:ascii="Times New Roman" w:hAnsi="Times New Roman" w:cs="Times New Roman"/>
          <w:sz w:val="24"/>
          <w:szCs w:val="24"/>
        </w:rPr>
      </w:pPr>
    </w:p>
    <w:p w14:paraId="46E2622E" w14:textId="3C2ED06D"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11</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Conducerea DAS Târgu Mureș</w:t>
      </w:r>
      <w:r w:rsidRPr="00A054CE">
        <w:rPr>
          <w:rFonts w:ascii="Times New Roman" w:hAnsi="Times New Roman" w:cs="Times New Roman"/>
          <w:sz w:val="24"/>
          <w:szCs w:val="24"/>
        </w:rPr>
        <w:t xml:space="preserve"> este asigurată de Directorul Executiv care are calitatea de ordonator terțiar de credite.</w:t>
      </w:r>
    </w:p>
    <w:p w14:paraId="75DD50E8"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4675B816" w14:textId="022BDD4F"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12.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(1)</w:t>
      </w: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Finanțarea DAS Târgu Mureș</w:t>
      </w:r>
      <w:r w:rsidRPr="00A054CE">
        <w:rPr>
          <w:rFonts w:ascii="Times New Roman" w:hAnsi="Times New Roman" w:cs="Times New Roman"/>
          <w:sz w:val="24"/>
          <w:szCs w:val="24"/>
        </w:rPr>
        <w:t xml:space="preserve"> se asigură din bugetul local.</w:t>
      </w:r>
    </w:p>
    <w:p w14:paraId="2D23FBBC" w14:textId="78B03AA4"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(2)</w:t>
      </w:r>
      <w:r w:rsidRPr="00A054CE">
        <w:rPr>
          <w:rFonts w:ascii="Times New Roman" w:hAnsi="Times New Roman" w:cs="Times New Roman"/>
          <w:sz w:val="24"/>
          <w:szCs w:val="24"/>
        </w:rPr>
        <w:t xml:space="preserve"> Finanțarea serviciilor sociale, a </w:t>
      </w:r>
      <w:r w:rsidR="004C664F" w:rsidRPr="00A054CE">
        <w:rPr>
          <w:rFonts w:ascii="Times New Roman" w:hAnsi="Times New Roman" w:cs="Times New Roman"/>
          <w:sz w:val="24"/>
          <w:szCs w:val="24"/>
        </w:rPr>
        <w:t>beneficiilor și serviciilor</w:t>
      </w:r>
      <w:r w:rsidRPr="00A054CE">
        <w:rPr>
          <w:rFonts w:ascii="Times New Roman" w:hAnsi="Times New Roman" w:cs="Times New Roman"/>
          <w:sz w:val="24"/>
          <w:szCs w:val="24"/>
        </w:rPr>
        <w:t xml:space="preserve"> de asistență socială se asigură din bugetul local, bugetul de stat, din donații, sponsorizări și alte forme private de contribuții bănești, potrivit legii.</w:t>
      </w:r>
    </w:p>
    <w:p w14:paraId="587D29AC"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54B4852C" w14:textId="6AFEBBC3"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13.</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Obiectul de activitate</w:t>
      </w:r>
      <w:r w:rsidRPr="00A054CE">
        <w:rPr>
          <w:rFonts w:ascii="Times New Roman" w:hAnsi="Times New Roman" w:cs="Times New Roman"/>
          <w:sz w:val="24"/>
          <w:szCs w:val="24"/>
        </w:rPr>
        <w:t xml:space="preserve"> – DAS Târgu Mureș acordă beneficii </w:t>
      </w:r>
      <w:r w:rsidR="004C664F" w:rsidRPr="00A054CE">
        <w:rPr>
          <w:rFonts w:ascii="Times New Roman" w:hAnsi="Times New Roman" w:cs="Times New Roman"/>
          <w:sz w:val="24"/>
          <w:szCs w:val="24"/>
        </w:rPr>
        <w:t xml:space="preserve">și servicii </w:t>
      </w:r>
      <w:r w:rsidRPr="00A054CE">
        <w:rPr>
          <w:rFonts w:ascii="Times New Roman" w:hAnsi="Times New Roman" w:cs="Times New Roman"/>
          <w:sz w:val="24"/>
          <w:szCs w:val="24"/>
        </w:rPr>
        <w:t>de asistență socială, precum și servicii sociale persoanelor domiciliate sau cu reședința în Municipiul Târgu Mureș.</w:t>
      </w:r>
    </w:p>
    <w:p w14:paraId="2C65D316"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595FAE42" w14:textId="497623B2"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14.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Valorile și principiile generale</w:t>
      </w:r>
      <w:r w:rsidRPr="00A054CE">
        <w:rPr>
          <w:rFonts w:ascii="Times New Roman" w:hAnsi="Times New Roman" w:cs="Times New Roman"/>
          <w:sz w:val="24"/>
          <w:szCs w:val="24"/>
        </w:rPr>
        <w:t xml:space="preserve"> care stau la baza acordării beneficiilor și serviciilor de asistență socială, precum și a serviciilor sociale în cadrul DAS Târgu Mureș sunt cele pe care se întemeiază sistemul național de asistență socială, după cum urmează:</w:t>
      </w:r>
    </w:p>
    <w:p w14:paraId="46AD0DD1"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Solidaritatea socială, potrivit căreia întreaga comunitate participă la sprijinirea persoanelor vulnerabile care necesită suport și măsuri de protecție socială pentru depășirea sau limitarea unor situații de dificultate, în scopul asigurării incluziunii sociale a acestei categorii de populație;</w:t>
      </w:r>
    </w:p>
    <w:p w14:paraId="77F7DDB8"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Subsidiaritatea, potrivit căreia, în situația în care persoana sau familia nu își poate asigura integral nevoile sociale, intervin colectivitatea locală și structurile ei asociative și, complementar, statul;</w:t>
      </w:r>
    </w:p>
    <w:p w14:paraId="7B01D107"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Universalitatea, potrivit căreia fiecare persoană are dreptul la asistență socială, în condițiile prevăzute de lege;</w:t>
      </w:r>
    </w:p>
    <w:p w14:paraId="0FBCFD0C"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Respectarea demnității umane, potrivit căreia fiecărei persoane îi este garantată dezvoltarea liberă și deplină a personalității, îi sunt respectate statutul individual și social și dreptul la intimitate și protecție împotriva oricărui abuz fizic, psihic, intelectual, politic sau economic;</w:t>
      </w:r>
    </w:p>
    <w:p w14:paraId="60446071"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Abordarea individuală, potrivit căreia măsurile de asistență socială trebuie adaptate situației particulare de viață a fiecărui individ; acest principiu ia în considerare caracterul și cauza unor situații de urgență care pot afecta abilitățile individuale, condiția fizică și mentală, precum și nivelul de integrare socială a persoanei; suportul adresat situației de dificultate individuală constă inclusiv în măsuri de susținere adresate membrilor familiei beneficiarului;</w:t>
      </w:r>
    </w:p>
    <w:p w14:paraId="3A34B9E6"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Parteneriatul, potrivit căruia autoritățile publice centrale și locale, instituțiile publice și private, organizațiile neguvernamentale, instituțiile de cult recunoscute de lege, precum și membrii comunității stabilesc obiective comune, conlucrează și mobilizează toate resursele necesare pentru asigurarea unor condiții de viață decente și demne pentru persoanele vulnerabile;</w:t>
      </w:r>
    </w:p>
    <w:p w14:paraId="13CC8725"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Participarea beneficiarilor, potrivit căreia beneficiarii participă la formularea și implementarea politicilor cu impact direct asupra lor, la realizarea programelor individualizate de suport social și se implică activ în viața comunității, prin intermediul formelor de asociere sau direct, prin activități voluntare desfășurate în folosul persoanelor vulnerabile;</w:t>
      </w:r>
    </w:p>
    <w:p w14:paraId="28696112"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Transparența, potrivit căreia se asigură creșterea gradului de responsabilitate a administrației publice locale față de cetățeni, precum și stimularea participării active a beneficiarilor la procesul de luare a deciziilor;</w:t>
      </w:r>
    </w:p>
    <w:p w14:paraId="6DBDC614"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Nediscriminarea, potrivit căreia persoanele vulnerabile beneficiază de măsuri și acțiuni de protecție socială fără restricție sau preferință față de rasă, naționalitate, origine etnică, limbă, religie, categorie socială, opinie, sex ori orientare sexuală, vârstă, apartenență politică, dizabilitate, boală cronică necontagioasă, infectare HIV sau apartenență la o categorie defavorizată;</w:t>
      </w:r>
    </w:p>
    <w:p w14:paraId="2464E59A"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Eficacitatea, potrivit căreia utilizarea resurselor publice are în vedere îndeplinirea obiectivelor programate pentru fiecare dintre activități și obținerea celui mai bun rezultat în raport cu efectul proiectat;</w:t>
      </w:r>
    </w:p>
    <w:p w14:paraId="4DC913FF"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Eficiența, potrivit căreia utilizarea resurselor publice are la bază respectarea celui mai bun raport cost-beneficiu;</w:t>
      </w:r>
    </w:p>
    <w:p w14:paraId="3610E951"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Respectarea dreptului la autodeterminare, potrivit căreia fiecare persoană are dreptul de a face propriile alegeri, indiferent de valorile sale sociale, asigurându-se că acestea nu amenință drepturile sau interesele legitime ale celorlalți;</w:t>
      </w:r>
    </w:p>
    <w:p w14:paraId="41D38D6F"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Activizarea, potrivit căreia măsurile de asistență socială au ca obiectiv final încurajarea ocupării, în scopul integrării/reintegrării sociale și creșterii calității vieții persoanei și întărirea nucleului familial;</w:t>
      </w:r>
    </w:p>
    <w:p w14:paraId="6BE5C053"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Caracterul unic al dreptului la beneficiile de asistență socială, potrivit căruia pentru aceeași nevoie sau situație de risc social se poate acorda un singur beneficiu de același tip;</w:t>
      </w:r>
    </w:p>
    <w:p w14:paraId="68102AA8"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Proximitatea, potrivit căreia serviciile sunt organizate cât mai aproape de beneficiar, pentru facilitarea accesului și menținerea persoanei cât mai mult posibil în propriul mediu de viață;</w:t>
      </w:r>
    </w:p>
    <w:p w14:paraId="4F416EA2"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Complementaritatea și abordarea integrată, potrivit cărora, pentru asigurarea întregului potențial de funcționare socială a persoanei ca membru deplin al familiei, comunității și societății, serviciile sociale trebuie corelate cu toate nevoile beneficiarului și acordate integrat cu o gamă largă de măsuri și servicii din domeniul economic, educațional, de sănătate, cultural etc.;</w:t>
      </w:r>
    </w:p>
    <w:p w14:paraId="1C3E2381"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Concurența și competitivitatea, potrivit cărora furnizorii de servicii sociale publici și privați trebuie să se preocupe permanent de creșterea calității serviciilor abordate și să beneficieze de tratament egal pe piața serviciilor sociale;</w:t>
      </w:r>
    </w:p>
    <w:p w14:paraId="16E4DFDC"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Egalitatea de șanse, potrivit căreia beneficiarii, fără niciun fel de discriminare, au acces în mod egal la oportunitățile de împlinire și dezvoltare personală, dar și la măsurile și acțiunile de protecție socială;</w:t>
      </w:r>
    </w:p>
    <w:p w14:paraId="656CC626"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Confidențialitatea, potrivit căreia, pentru respectarea vieții private, beneficiarii au dreptul la păstrarea confidențialității asupra datelor personale și informațiilor referitoare la viața privată și situația de dificultate în care se află;</w:t>
      </w:r>
    </w:p>
    <w:p w14:paraId="18FA87BC"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 xml:space="preserve">Echitatea, potrivit căreia toate persoanele care dispun de resurse </w:t>
      </w:r>
      <w:proofErr w:type="spellStart"/>
      <w:r w:rsidRPr="00A054CE">
        <w:rPr>
          <w:rFonts w:ascii="Times New Roman" w:hAnsi="Times New Roman" w:cs="Times New Roman"/>
          <w:sz w:val="24"/>
          <w:szCs w:val="24"/>
        </w:rPr>
        <w:t>socio</w:t>
      </w:r>
      <w:proofErr w:type="spellEnd"/>
      <w:r w:rsidRPr="00A054CE">
        <w:rPr>
          <w:rFonts w:ascii="Times New Roman" w:hAnsi="Times New Roman" w:cs="Times New Roman"/>
          <w:sz w:val="24"/>
          <w:szCs w:val="24"/>
        </w:rPr>
        <w:t>-economice similare, pentru aceleași tipuri de nevoi, beneficiază de drepturi sociale egale;</w:t>
      </w:r>
    </w:p>
    <w:p w14:paraId="5E35E84C" w14:textId="23365A8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Focalizarea, potrivit căreia beneficiile </w:t>
      </w:r>
      <w:r w:rsidR="004C664F" w:rsidRPr="00A054CE">
        <w:rPr>
          <w:rFonts w:ascii="Times New Roman" w:hAnsi="Times New Roman" w:cs="Times New Roman"/>
          <w:sz w:val="24"/>
          <w:szCs w:val="24"/>
        </w:rPr>
        <w:t xml:space="preserve">și serviciile </w:t>
      </w:r>
      <w:r w:rsidRPr="00A054CE">
        <w:rPr>
          <w:rFonts w:ascii="Times New Roman" w:hAnsi="Times New Roman" w:cs="Times New Roman"/>
          <w:sz w:val="24"/>
          <w:szCs w:val="24"/>
        </w:rPr>
        <w:t>de asistență socială</w:t>
      </w:r>
      <w:r w:rsidR="004C664F" w:rsidRPr="00A054CE">
        <w:rPr>
          <w:rFonts w:ascii="Times New Roman" w:hAnsi="Times New Roman" w:cs="Times New Roman"/>
          <w:sz w:val="24"/>
          <w:szCs w:val="24"/>
        </w:rPr>
        <w:t>, precum</w:t>
      </w:r>
      <w:r w:rsidRPr="00A054CE">
        <w:rPr>
          <w:rFonts w:ascii="Times New Roman" w:hAnsi="Times New Roman" w:cs="Times New Roman"/>
          <w:sz w:val="24"/>
          <w:szCs w:val="24"/>
        </w:rPr>
        <w:t xml:space="preserve"> și serviciile sociale se adresează celor mai vulnerabile categorii de persoane și se acordă în funcție de veniturile și bunurile acestora;</w:t>
      </w:r>
    </w:p>
    <w:p w14:paraId="551DA3DE" w14:textId="77777777" w:rsidR="0086342A" w:rsidRPr="00A054CE" w:rsidRDefault="0086342A" w:rsidP="0086342A">
      <w:pPr>
        <w:pStyle w:val="ListParagraph"/>
        <w:numPr>
          <w:ilvl w:val="0"/>
          <w:numId w:val="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Dreptul la liberă alegere a furnizorului de servicii, potrivit căruia beneficiarul sau reprezentantul legal al acestuia are dreptul de a alege liber dintre furnizorii acreditați.</w:t>
      </w:r>
    </w:p>
    <w:p w14:paraId="6D2469F1" w14:textId="77777777" w:rsidR="0086342A" w:rsidRPr="00A054CE" w:rsidRDefault="0086342A" w:rsidP="0086342A">
      <w:pPr>
        <w:pStyle w:val="ListParagraph"/>
        <w:tabs>
          <w:tab w:val="left" w:pos="1080"/>
        </w:tabs>
        <w:spacing w:after="0" w:line="240" w:lineRule="auto"/>
        <w:ind w:left="360"/>
        <w:jc w:val="both"/>
        <w:rPr>
          <w:rFonts w:ascii="Times New Roman" w:hAnsi="Times New Roman" w:cs="Times New Roman"/>
          <w:sz w:val="24"/>
          <w:szCs w:val="24"/>
        </w:rPr>
      </w:pPr>
    </w:p>
    <w:p w14:paraId="29012AC7" w14:textId="5444473E"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15.</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 xml:space="preserve">DAS Târgu Mureș are următoarele </w:t>
      </w:r>
      <w:r w:rsidRPr="00A054CE">
        <w:rPr>
          <w:rFonts w:ascii="Times New Roman" w:hAnsi="Times New Roman" w:cs="Times New Roman"/>
          <w:b/>
          <w:bCs/>
          <w:sz w:val="24"/>
          <w:szCs w:val="24"/>
        </w:rPr>
        <w:t>obiective</w:t>
      </w:r>
      <w:r w:rsidRPr="00A054CE">
        <w:rPr>
          <w:rFonts w:ascii="Times New Roman" w:hAnsi="Times New Roman" w:cs="Times New Roman"/>
          <w:sz w:val="24"/>
          <w:szCs w:val="24"/>
        </w:rPr>
        <w:t>:</w:t>
      </w:r>
    </w:p>
    <w:p w14:paraId="2CD2E13F"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Furnizarea beneficiilor și serviciilor de asistență socială, precum și a serviciilor sociale în vederea îndeplinirii obiectivelor stabilite, în conformitate cu strategiile și politicile în domeniu;</w:t>
      </w:r>
    </w:p>
    <w:p w14:paraId="3117F645"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Asigurarea resurselor umane, materiale și financiare, precum și preocuparea pentru asigurarea continuității furnizării beneficiilor și serviciilor de asistență socială, precum și a serviciilor sociale;</w:t>
      </w:r>
    </w:p>
    <w:p w14:paraId="7F4F7A5F"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Utilizarea instrumentelor standardizate de lucru și a unui personal calificat, în vederea îndeplinirii obiectivelor stabilite în cadrul instituției;</w:t>
      </w:r>
    </w:p>
    <w:p w14:paraId="27168F64"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Orientarea activității în interesul superior al beneficiarilor și asigurarea participării acestora în procesul de furnizare a serviciilor sociale;</w:t>
      </w:r>
    </w:p>
    <w:p w14:paraId="2787B2FD"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Preocuparea pentru îndeplinirea standardelor de calitate și pentru creșterea calității serviciilor sociale furnizate;</w:t>
      </w:r>
    </w:p>
    <w:p w14:paraId="1BEA6E93"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Adaptarea permanentă la nevoile identificate prin diversificarea serviciilor oferite pe categorii de beneficiari;</w:t>
      </w:r>
    </w:p>
    <w:p w14:paraId="0BA0CF01"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Stimularea implicării comunității în dezvoltarea, menținerea și acordarea serviciilor prin activități de voluntariat;</w:t>
      </w:r>
    </w:p>
    <w:p w14:paraId="3332056C" w14:textId="77777777" w:rsidR="0086342A" w:rsidRPr="00A054CE" w:rsidRDefault="0086342A" w:rsidP="0086342A">
      <w:pPr>
        <w:pStyle w:val="ListParagraph"/>
        <w:numPr>
          <w:ilvl w:val="0"/>
          <w:numId w:val="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Îmbunătățirea condițiilor de viață pentru persoanele și familiile cărora li se acordă beneficii și servicii de asistență socială, precum și beneficiare de servicii sociale.</w:t>
      </w:r>
    </w:p>
    <w:p w14:paraId="2106D295"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1DC96982" w14:textId="5A6DFEB9"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16.</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Funcțiile îndeplinite de către DAS Târgu Mureș</w:t>
      </w:r>
      <w:r w:rsidRPr="00A054CE">
        <w:rPr>
          <w:rFonts w:ascii="Times New Roman" w:hAnsi="Times New Roman" w:cs="Times New Roman"/>
          <w:sz w:val="24"/>
          <w:szCs w:val="24"/>
        </w:rPr>
        <w:t>, conform prevederilor art. 2 din anexa nr. 2 la HG nr. 797/2017 pentru aprobarea regulamentelor-cadru de organizare și funcționare ale serviciilor publice de asistență socială și a structurii orientative de personal, cu modificările și completările ulterioare:</w:t>
      </w:r>
    </w:p>
    <w:p w14:paraId="52E16FBA" w14:textId="77777777" w:rsidR="0086342A" w:rsidRPr="00A054CE" w:rsidRDefault="0086342A" w:rsidP="0086342A">
      <w:pPr>
        <w:tabs>
          <w:tab w:val="left" w:pos="1080"/>
        </w:tabs>
        <w:spacing w:after="0" w:line="240" w:lineRule="auto"/>
        <w:ind w:left="360"/>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sz w:val="24"/>
          <w:szCs w:val="24"/>
        </w:rPr>
        <w:t>În aplicarea politicilor sociale în domeniul protecției copilului, familiei, persoanelor vârstnice, persoanelor cu dizabilități, precum și altor persoane, grupuri sau comunități aflate în nevoie socială, DAS Târgu Mureș îndeplinește, în principal, următoarele funcții:</w:t>
      </w:r>
    </w:p>
    <w:p w14:paraId="2D8801B2"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realizare a diagnozei sociale la nivelul unității administrativ-teritoriale respective, prin evaluarea nevoilor sociale ale comunității, realizarea de sondaje și anchete sociale, valorificarea potențialului comunității în vederea prevenirii și depistării precoce a situațiilor de neglijare, abuz, abandon, violență, a cazurilor de risc de excluziune socială etc.;</w:t>
      </w:r>
    </w:p>
    <w:p w14:paraId="55B5DC4F"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coordonare a măsurilor de prevenire și combatere a situațiilor de marginalizare și excludere socială în care se pot afla anumite grupuri sau comunități;</w:t>
      </w:r>
    </w:p>
    <w:p w14:paraId="3CD1A9F3"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strategie, prin care asigură elaborarea strategiei de dezvoltare a serviciilor sociale și a planului de acțiune, pe care le supune spre aprobare consiliului local;</w:t>
      </w:r>
    </w:p>
    <w:p w14:paraId="5271B4A8"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execuție, prin asigurarea mijloacelor umane, materiale și financiare necesare pentru acordarea beneficiilor și serviciilor de asistență socială, precum și furnizarea serviciilor sociale;</w:t>
      </w:r>
    </w:p>
    <w:p w14:paraId="6F2C61A7"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administrare a resurselor financiare, materiale și umane pe care le are la dispoziție;</w:t>
      </w:r>
    </w:p>
    <w:p w14:paraId="14AB2E98"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comunicare și colaborare cu serviciile publice deconcentrate ale ministerelor și ale altor autorități ale administrației publice centrale, cu alte instituții care au responsabilități în domeniul asistenței sociale, cu serviciile publice locale de asistență socială din alte unități administrativ-teritoriale, cu reprezentanții furnizorilor privați de servicii sociale, precum și cu persoanele beneficiare;</w:t>
      </w:r>
    </w:p>
    <w:p w14:paraId="0627387E"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De promovare a drepturilor omului, a unei imagini pozitive a persoanelor, familiilor, grupurilor vulnerabile;</w:t>
      </w:r>
    </w:p>
    <w:p w14:paraId="29AEE0E3" w14:textId="77777777" w:rsidR="0086342A" w:rsidRPr="00A054CE" w:rsidRDefault="0086342A" w:rsidP="0086342A">
      <w:pPr>
        <w:pStyle w:val="ListParagraph"/>
        <w:numPr>
          <w:ilvl w:val="0"/>
          <w:numId w:val="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reprezentare a unității administrativ-teritoriale în domeniul asistenței sociale.</w:t>
      </w:r>
    </w:p>
    <w:p w14:paraId="34F63743"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64B2D42A" w14:textId="48D1D9F2"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17.</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Atribuțiile DAS Târgu Mureș</w:t>
      </w:r>
      <w:r w:rsidRPr="00A054CE">
        <w:rPr>
          <w:rFonts w:ascii="Times New Roman" w:hAnsi="Times New Roman" w:cs="Times New Roman"/>
          <w:sz w:val="24"/>
          <w:szCs w:val="24"/>
        </w:rPr>
        <w:t>, conform prevederilor art. 3 din Anexa nr. 2 la HG nr. 797/2017 pentru aprobarea regulamentelor-cadru de organizare și funcționare ale serviciilor publice de asistență socială și a structurii orientative de personal, cu modificările și completările ulterioare:</w:t>
      </w:r>
    </w:p>
    <w:p w14:paraId="3B822C65" w14:textId="77777777" w:rsidR="0086342A" w:rsidRPr="00A054CE" w:rsidRDefault="0086342A" w:rsidP="0086342A">
      <w:pPr>
        <w:pStyle w:val="ListParagraph"/>
        <w:numPr>
          <w:ilvl w:val="0"/>
          <w:numId w:val="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 domeniul beneficiilor de asistență socială:</w:t>
      </w:r>
    </w:p>
    <w:p w14:paraId="0BEDF011"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și organizează activitatea de primire a solicitărilor privind beneficiile de asistență socială;</w:t>
      </w:r>
    </w:p>
    <w:p w14:paraId="421F79B1"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Pentru beneficiile de asistență socială acordate din bugetul de stat realizează colectarea lunară a cererilor și transmiterea acestora către agențiile teritoriale pentru plăți și inspecție socială;</w:t>
      </w:r>
    </w:p>
    <w:p w14:paraId="4C8C5A02"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Verifică îndeplinirea condițiilor legale de acordare a beneficiilor de asistență socială, conform procedurilor prevăzute de lege sau, după caz, stabilite prin hotărâre a consiliului local, și pregătește documentația necesară în vederea stabilirii dreptului la măsurile de asistență socială;</w:t>
      </w:r>
    </w:p>
    <w:p w14:paraId="3F65EF58"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dispoziții de acordare/respingere sau, după caz, de modificare/suspendare/încetare a beneficiilor de asistență socială acordate din bugetul local și le prezintă primarului pentru aprobare;</w:t>
      </w:r>
    </w:p>
    <w:p w14:paraId="449BDD08"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Comunică beneficiarilor dispozițiile cu privire la drepturile și facilitățile la care sunt îndreptățiți, potrivit legii;</w:t>
      </w:r>
    </w:p>
    <w:p w14:paraId="2A7B627C"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și răspunde de îndeplinirea condițiilor legale de către titularii și persoanele îndreptățite la beneficiile de asistență socială;</w:t>
      </w:r>
    </w:p>
    <w:p w14:paraId="5A7DFC12"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Efectuează sondaje și anchete sociale pentru depistarea precoce a cazurilor de risc de excluziune socială sau a altor situații de necesitate în care se pot afla membrii comunității și propune măsuri adecvate în vederea sprijinirii acestor persoane;</w:t>
      </w:r>
    </w:p>
    <w:p w14:paraId="2E3C3441"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Realizează activitatea financiar-contabilă privind beneficiile de asistență socială administrate;</w:t>
      </w:r>
    </w:p>
    <w:p w14:paraId="56AD62CD"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și fundamentează propunerea de buget pentru finanțarea beneficiilor de asistență socială;</w:t>
      </w:r>
    </w:p>
    <w:p w14:paraId="54B42D5C" w14:textId="77777777" w:rsidR="0086342A" w:rsidRPr="00A054CE" w:rsidRDefault="0086342A" w:rsidP="0086342A">
      <w:pPr>
        <w:pStyle w:val="ListParagraph"/>
        <w:numPr>
          <w:ilvl w:val="0"/>
          <w:numId w:val="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Îndeplinește orice alte atribuții prevăzute de reglementările legale în vigoare.</w:t>
      </w:r>
    </w:p>
    <w:p w14:paraId="1F3D08ED" w14:textId="77777777" w:rsidR="0086342A" w:rsidRPr="00A054CE" w:rsidRDefault="0086342A" w:rsidP="0086342A">
      <w:pPr>
        <w:pStyle w:val="ListParagraph"/>
        <w:numPr>
          <w:ilvl w:val="0"/>
          <w:numId w:val="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 domeniul organizării, administrării și acordării serviciilor sociale:</w:t>
      </w:r>
    </w:p>
    <w:p w14:paraId="038C3229"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în concordanță cu strategiile naționale și județene, precum și cu nevoile locale identificate, strategia locală de dezvoltare a serviciilor sociale, pe termen mediu și lung, pentru o perioadă de 5 ani, respectiv 10 ani, pe care o supune spre aprobare consiliului local și răspunde de aplicarea acesteia;</w:t>
      </w:r>
    </w:p>
    <w:p w14:paraId="346CFC01"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planurile anuale de acțiune privind serviciile sociale administrate și finanțate din bugetul consiliului local și le propune spre aprobare consiliului local; acestea cuprind date detaliate privind numărul și categoriile de beneficiari, serviciile sociale existente, serviciile sociale propuse pentru a fi înființate, programul de contractare a serviciilor din fonduri publice, bugetul estimat și sursele de finanțare;</w:t>
      </w:r>
    </w:p>
    <w:p w14:paraId="540C732D"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Inițiază, coordonează și aplică măsurile de prevenire și combatere a situațiilor de marginalizare și excludere socială în care se pot afla anumite grupuri sau comunități;</w:t>
      </w:r>
    </w:p>
    <w:p w14:paraId="7CAB63C1"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Identifică familiile și persoanele aflate în dificultate, precum și cauzele care au generat situațiile de risc de excluziune socială;</w:t>
      </w:r>
    </w:p>
    <w:p w14:paraId="561EDE38"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Realizează atribuțiile prevăzute de lege în procesul de acordare a serviciilor sociale;</w:t>
      </w:r>
    </w:p>
    <w:p w14:paraId="793FF4F7"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Propune înființarea serviciilor sociale de interes local;</w:t>
      </w:r>
    </w:p>
    <w:p w14:paraId="25A593C7"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Colectează, prelucrează și administrează datele și informațiile privind beneficiarii, furnizorii publici și privați și serviciile administrate de aceștia și le comunică serviciilor publice de asistență socială de la nivelul județului, precum și Ministerului Muncii și Justiției Sociale, la solicitarea acestuia;</w:t>
      </w:r>
    </w:p>
    <w:p w14:paraId="5C23106F"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Monitorizează și evaluează serviciile sociale aflate în propria administrare;</w:t>
      </w:r>
    </w:p>
    <w:p w14:paraId="483A55AE"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Elaborează și implementează proiecte cu finanțare națională și internațională în domeniul serviciilor sociale;</w:t>
      </w:r>
    </w:p>
    <w:p w14:paraId="00F5C882"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proiectul de buget anual pentru susținerea serviciilor sociale, în conformitate cu planul anual de acțiune, și asigură finanțarea/cofinanțarea acestora;</w:t>
      </w:r>
    </w:p>
    <w:p w14:paraId="7019E3F6"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informarea și consilierea beneficiarilor, precum și informarea populației privind drepturile sociale și serviciile sociale disponibile;</w:t>
      </w:r>
    </w:p>
    <w:p w14:paraId="2C4B522D"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Furnizează și administrează serviciile sociale adresate copilului, familiei, persoanelor cu dizabilități, persoanelor vârstnice, precum și tuturor categoriilor de beneficiari prevăzute de lege, fiind responsabilă de calitatea serviciilor prestate;</w:t>
      </w:r>
    </w:p>
    <w:p w14:paraId="609C4676"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Încheie contracte individuale de muncă și asigură formarea continuă de asistenți personali; evaluează și monitorizează activitatea acestora, în condițiile legii;</w:t>
      </w:r>
    </w:p>
    <w:p w14:paraId="66480CF5"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Sprijină compartimentul responsabil cu contractarea serviciilor sociale, înființat potrivit prevederilor art. 113 alin. 1 din legea nr. 292/2011 a asistenței sociale, cu modificările și completările ulterioare, în elaborarea documentației de atribuire și în aplicarea procedurii de atribuire, potrivit legii;</w:t>
      </w:r>
    </w:p>
    <w:p w14:paraId="75260903"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Planifică și realizează activitățile de informare, formare și îndrumare metodologică, în vederea creșterii performanței personalului care administrează și acordă servicii sociale;</w:t>
      </w:r>
    </w:p>
    <w:p w14:paraId="4F34BB83"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Colaborează permanent cu organizațiile societății civile care reprezintă interesele diferitelor categorii de beneficiari;</w:t>
      </w:r>
    </w:p>
    <w:p w14:paraId="350A8182"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Sprijină dezvoltarea voluntariatului în serviciile sociale, cu respectarea prevederilor Legii nr. 78/2014 privind reglementarea activității de voluntariat în România, cu modificările și completările ulterioare;</w:t>
      </w:r>
    </w:p>
    <w:p w14:paraId="6F1727CC"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Îndeplinește orice alte atribuții prevăzute de reglementările legale în vigoare;</w:t>
      </w:r>
    </w:p>
    <w:p w14:paraId="665EB990" w14:textId="77777777" w:rsidR="0086342A" w:rsidRPr="00A054CE" w:rsidRDefault="0086342A" w:rsidP="0086342A">
      <w:pPr>
        <w:pStyle w:val="ListParagraph"/>
        <w:numPr>
          <w:ilvl w:val="0"/>
          <w:numId w:val="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pentru relațiile directe cu persoanele cu handicap auditiv ori cu </w:t>
      </w:r>
      <w:proofErr w:type="spellStart"/>
      <w:r w:rsidRPr="00A054CE">
        <w:rPr>
          <w:rFonts w:ascii="Times New Roman" w:hAnsi="Times New Roman" w:cs="Times New Roman"/>
          <w:sz w:val="24"/>
          <w:szCs w:val="24"/>
        </w:rPr>
        <w:t>surdocecitate</w:t>
      </w:r>
      <w:proofErr w:type="spellEnd"/>
      <w:r w:rsidRPr="00A054CE">
        <w:rPr>
          <w:rFonts w:ascii="Times New Roman" w:hAnsi="Times New Roman" w:cs="Times New Roman"/>
          <w:sz w:val="24"/>
          <w:szCs w:val="24"/>
        </w:rPr>
        <w:t xml:space="preserve">, interpreți autorizați ai limbajului </w:t>
      </w:r>
      <w:proofErr w:type="spellStart"/>
      <w:r w:rsidRPr="00A054CE">
        <w:rPr>
          <w:rFonts w:ascii="Times New Roman" w:hAnsi="Times New Roman" w:cs="Times New Roman"/>
          <w:sz w:val="24"/>
          <w:szCs w:val="24"/>
        </w:rPr>
        <w:t>mimico</w:t>
      </w:r>
      <w:proofErr w:type="spellEnd"/>
      <w:r w:rsidRPr="00A054CE">
        <w:rPr>
          <w:rFonts w:ascii="Times New Roman" w:hAnsi="Times New Roman" w:cs="Times New Roman"/>
          <w:sz w:val="24"/>
          <w:szCs w:val="24"/>
        </w:rPr>
        <w:t xml:space="preserve">-gestual sau ai limbajului specific al persoanei cu </w:t>
      </w:r>
      <w:proofErr w:type="spellStart"/>
      <w:r w:rsidRPr="00A054CE">
        <w:rPr>
          <w:rFonts w:ascii="Times New Roman" w:hAnsi="Times New Roman" w:cs="Times New Roman"/>
          <w:sz w:val="24"/>
          <w:szCs w:val="24"/>
        </w:rPr>
        <w:t>surdocecitate</w:t>
      </w:r>
      <w:proofErr w:type="spellEnd"/>
      <w:r w:rsidRPr="00A054CE">
        <w:rPr>
          <w:rFonts w:ascii="Times New Roman" w:hAnsi="Times New Roman" w:cs="Times New Roman"/>
          <w:sz w:val="24"/>
          <w:szCs w:val="24"/>
        </w:rPr>
        <w:t>.</w:t>
      </w:r>
    </w:p>
    <w:p w14:paraId="5B01BE46" w14:textId="77777777" w:rsidR="0086342A" w:rsidRPr="00A054CE" w:rsidRDefault="0086342A" w:rsidP="0086342A">
      <w:pPr>
        <w:pStyle w:val="ListParagraph"/>
        <w:numPr>
          <w:ilvl w:val="0"/>
          <w:numId w:val="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 aplicarea prevederilor alin. 2 lit. a și b, DAS Târgu Mureș organizează consultări cu furnizorii publici și privați, cu asociațiile profesionale și organizațiile reprezentative ale beneficiarilor.</w:t>
      </w:r>
    </w:p>
    <w:p w14:paraId="6CED7205" w14:textId="77777777" w:rsidR="0086342A" w:rsidRPr="00A054CE" w:rsidRDefault="0086342A" w:rsidP="0086342A">
      <w:pPr>
        <w:pStyle w:val="ListParagraph"/>
        <w:numPr>
          <w:ilvl w:val="0"/>
          <w:numId w:val="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Atribuțiile DAS Târgu Mureș prevăzute la alin. 1-3 se completează cu alte atribuții prevăzute de lege, în funcție de caracteristicile sociale ale unităților administrativ-teritoriale.</w:t>
      </w:r>
    </w:p>
    <w:p w14:paraId="6C3C2DEA"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5BBA4CD6"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18. </w:t>
      </w:r>
      <w:r w:rsidRPr="00A054CE">
        <w:rPr>
          <w:rFonts w:ascii="Times New Roman" w:hAnsi="Times New Roman" w:cs="Times New Roman"/>
          <w:b/>
          <w:bCs/>
          <w:sz w:val="24"/>
          <w:szCs w:val="24"/>
        </w:rPr>
        <w:tab/>
        <w:t>(1)</w:t>
      </w: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Strategia de dezvoltare a serviciilor sociale</w:t>
      </w:r>
      <w:r w:rsidRPr="00A054CE">
        <w:rPr>
          <w:rFonts w:ascii="Times New Roman" w:hAnsi="Times New Roman" w:cs="Times New Roman"/>
          <w:sz w:val="24"/>
          <w:szCs w:val="24"/>
        </w:rPr>
        <w:t xml:space="preserve"> conține cel puțin următoarele informații: obiectivul general și obiectivele specifice, planul de implementare a strategiei, responsabilități și termene de realizare, sursele de finanțare și bugetul estimat.</w:t>
      </w:r>
    </w:p>
    <w:p w14:paraId="15229E10"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(2) </w:t>
      </w:r>
      <w:r w:rsidRPr="00A054CE">
        <w:rPr>
          <w:rFonts w:ascii="Times New Roman" w:hAnsi="Times New Roman" w:cs="Times New Roman"/>
          <w:sz w:val="24"/>
          <w:szCs w:val="24"/>
        </w:rPr>
        <w:t>Elaborarea strategiei locale de dezvoltare a serviciilor sociale se fundamentează în principal pe informații colectate de DAS Târgu Mureș în exercitarea atribuțiilor prevăzute la art. 17 alin. 2 lit. d, h și i.</w:t>
      </w:r>
    </w:p>
    <w:p w14:paraId="6C168A00"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(3) </w:t>
      </w:r>
      <w:r w:rsidRPr="00A054CE">
        <w:rPr>
          <w:rFonts w:ascii="Times New Roman" w:hAnsi="Times New Roman" w:cs="Times New Roman"/>
          <w:sz w:val="24"/>
          <w:szCs w:val="24"/>
        </w:rPr>
        <w:t>Documentul de fundamentare este realizat fie direct de DAS Târgu Mureș, fie prin contractarea unor servicii de specialitate și conține cel puțin următoarele informații:</w:t>
      </w:r>
    </w:p>
    <w:p w14:paraId="37B91910" w14:textId="77777777" w:rsidR="0086342A" w:rsidRPr="00A054CE" w:rsidRDefault="0086342A">
      <w:pPr>
        <w:pStyle w:val="ListParagraph"/>
        <w:numPr>
          <w:ilvl w:val="0"/>
          <w:numId w:val="3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caracteristici teritoriale ale unității administrativ-teritoriale;</w:t>
      </w:r>
    </w:p>
    <w:p w14:paraId="5303466A" w14:textId="77777777" w:rsidR="0086342A" w:rsidRPr="00A054CE" w:rsidRDefault="0086342A">
      <w:pPr>
        <w:pStyle w:val="ListParagraph"/>
        <w:numPr>
          <w:ilvl w:val="0"/>
          <w:numId w:val="3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nivelul de dezvoltare </w:t>
      </w:r>
      <w:proofErr w:type="spellStart"/>
      <w:r w:rsidRPr="00A054CE">
        <w:rPr>
          <w:rFonts w:ascii="Times New Roman" w:hAnsi="Times New Roman" w:cs="Times New Roman"/>
          <w:sz w:val="24"/>
          <w:szCs w:val="24"/>
        </w:rPr>
        <w:t>socio</w:t>
      </w:r>
      <w:proofErr w:type="spellEnd"/>
      <w:r w:rsidRPr="00A054CE">
        <w:rPr>
          <w:rFonts w:ascii="Times New Roman" w:hAnsi="Times New Roman" w:cs="Times New Roman"/>
          <w:sz w:val="24"/>
          <w:szCs w:val="24"/>
        </w:rPr>
        <w:t>-economică și culturală a regiunii;</w:t>
      </w:r>
    </w:p>
    <w:p w14:paraId="3FB134E9" w14:textId="77777777" w:rsidR="0086342A" w:rsidRPr="00A054CE" w:rsidRDefault="0086342A">
      <w:pPr>
        <w:pStyle w:val="ListParagraph"/>
        <w:numPr>
          <w:ilvl w:val="0"/>
          <w:numId w:val="3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indicatori demografici cum ar fi: structura populației după vârstă, sex, ocupație, speranța de viață la naștere, speranța de viață sănătoasă la 65 ani, soldul migrației etc.;</w:t>
      </w:r>
    </w:p>
    <w:p w14:paraId="0C47B7C6" w14:textId="77777777" w:rsidR="0086342A" w:rsidRPr="00A054CE" w:rsidRDefault="0086342A">
      <w:pPr>
        <w:pStyle w:val="ListParagraph"/>
        <w:numPr>
          <w:ilvl w:val="0"/>
          <w:numId w:val="3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tipurile de situații de dificultate, vulnerabilitate, dependență sau risc social etc., precum și estimarea numărului de beneficiari;</w:t>
      </w:r>
    </w:p>
    <w:p w14:paraId="3661D456" w14:textId="77777777" w:rsidR="0086342A" w:rsidRPr="00A054CE" w:rsidRDefault="0086342A">
      <w:pPr>
        <w:pStyle w:val="ListParagraph"/>
        <w:numPr>
          <w:ilvl w:val="0"/>
          <w:numId w:val="3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tipurile de servicii sociale care ar putea răspunde nevoilor beneficiarilor identificați și argumentația alegerii acestora.</w:t>
      </w:r>
    </w:p>
    <w:p w14:paraId="621BC3ED"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5E384F63"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lastRenderedPageBreak/>
        <w:t xml:space="preserve">Art. 19. </w:t>
      </w:r>
      <w:r w:rsidRPr="00A054CE">
        <w:rPr>
          <w:rFonts w:ascii="Times New Roman" w:hAnsi="Times New Roman" w:cs="Times New Roman"/>
          <w:b/>
          <w:bCs/>
          <w:sz w:val="24"/>
          <w:szCs w:val="24"/>
        </w:rPr>
        <w:tab/>
        <w:t>(1)</w:t>
      </w: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Planul anual de acțiune</w:t>
      </w:r>
      <w:r w:rsidRPr="00A054CE">
        <w:rPr>
          <w:rFonts w:ascii="Times New Roman" w:hAnsi="Times New Roman" w:cs="Times New Roman"/>
          <w:sz w:val="24"/>
          <w:szCs w:val="24"/>
        </w:rPr>
        <w:t xml:space="preserve"> se elaborează înainte de fundamentarea proiectului de buget pentru anul următor, în conformitate cu strategia de dezvoltare a serviciilor sociale proprie, precum și cu cea a județului de care aparține unitatea administrativ-teritorială, și cuprinde date detaliate privind numărul și categoriile de beneficiari, serviciile sociale existente, serviciile sociale propuse pentru a fi înființate, programul de contractare și programul de subvenționare a serviciilor din fonduri publice, derulate cu respectarea legislației în domeniul ajutorului de stat, bugetul estimat și sursele de finanțare.</w:t>
      </w:r>
    </w:p>
    <w:p w14:paraId="314A5F35"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(2) </w:t>
      </w:r>
      <w:r w:rsidRPr="00A054CE">
        <w:rPr>
          <w:rFonts w:ascii="Times New Roman" w:hAnsi="Times New Roman" w:cs="Times New Roman"/>
          <w:sz w:val="24"/>
          <w:szCs w:val="24"/>
        </w:rPr>
        <w:t>Planul anual de acțiune cuprinde, pe lângă activitățile prevăzute la alin. 1, planificarea activităților de informare a publicului, precum și programul de formare și îndrumare metodologică în vederea creșterii performanței personalului care administrează și acordă servicii sociale.</w:t>
      </w:r>
    </w:p>
    <w:p w14:paraId="0D3350B8"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(3) </w:t>
      </w:r>
      <w:r w:rsidRPr="00A054CE">
        <w:rPr>
          <w:rFonts w:ascii="Times New Roman" w:hAnsi="Times New Roman" w:cs="Times New Roman"/>
          <w:sz w:val="24"/>
          <w:szCs w:val="24"/>
        </w:rPr>
        <w:t>Elaborarea planului anual de acțiune se fundamentează prin realizarea unei analize privind numărul și categoriile de beneficiari, serviciile sociale existente și propuse spre a fi înființate, resursele materiale, financiare și umane disponibile pentru asigurarea furnizării serviciilor respective, cu respectarea planului de implementare a strategiei proprii de dezvoltare a serviciilor sociale, în funcție de resursele disponibile, și cu respectarea celui mai eficient raport cost/beneficiu.</w:t>
      </w:r>
    </w:p>
    <w:p w14:paraId="04AC5BDE"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(4) </w:t>
      </w:r>
      <w:r w:rsidRPr="00A054CE">
        <w:rPr>
          <w:rFonts w:ascii="Times New Roman" w:hAnsi="Times New Roman" w:cs="Times New Roman"/>
          <w:sz w:val="24"/>
          <w:szCs w:val="24"/>
        </w:rPr>
        <w:t>La elaborarea proiectului de buget anual aferent serviciilor sociale acordate la nivelul unității administrativ-teritoriale se au în vedere costurile de funcționare a serviciilor sociale aflate în administrare, inclusiv a celor ce urmează a fi înființate, costurile serviciilor sociale contractate, ale celor cuprinse în lista serviciilor sociale ce urmează a fi contractare și sumele acordate cu titlu de subvenție, estimate în baza standardelor de cost în vigoare.</w:t>
      </w:r>
    </w:p>
    <w:p w14:paraId="634D0FE4"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(5) </w:t>
      </w:r>
      <w:r w:rsidRPr="00A054CE">
        <w:rPr>
          <w:rFonts w:ascii="Times New Roman" w:hAnsi="Times New Roman" w:cs="Times New Roman"/>
          <w:sz w:val="24"/>
          <w:szCs w:val="24"/>
        </w:rPr>
        <w:t>Anterior aprobării prin hotărâre a consiliului local a planului anual de acțiune, DAS Târgu Mureș îl transmite spre consultare consiliului județean.</w:t>
      </w:r>
    </w:p>
    <w:p w14:paraId="1E67792B"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(6) </w:t>
      </w:r>
      <w:r w:rsidRPr="00A054CE">
        <w:rPr>
          <w:rFonts w:ascii="Times New Roman" w:hAnsi="Times New Roman" w:cs="Times New Roman"/>
          <w:sz w:val="24"/>
          <w:szCs w:val="24"/>
        </w:rPr>
        <w:t>În situația în care planul anual de acțiune prevede și înființarea de servicii sociale de interes intercomunitar, prin participarea și a altor autorități ale administrației publice locale, planul anual de acțiune se transmite spre consultare și acestor autorități.</w:t>
      </w:r>
    </w:p>
    <w:p w14:paraId="02A02A36"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558006F3" w14:textId="35A2F17B"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20.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În administrarea și acordarea serviciilor sociale, DAS Târgu Mureș realizează următoarele:</w:t>
      </w:r>
    </w:p>
    <w:p w14:paraId="2B976E00"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Solicită acreditarea ca furnizor de servicii sociale și licența de funcționare pentru serviciile sociale ale autorității administrației publice locale din unitatea administrativ-teritorială respectivă;</w:t>
      </w:r>
    </w:p>
    <w:p w14:paraId="6B63B8AF"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Primește și înregistrează solicitările de servicii sociale formulate de persoanele beneficiare, reprezentanții legali ai acestora, precum și sesizările altor persoane/instituții/furnizori privați de servicii sociale privind persoane/familii/grupuri de persoane aflate în dificultate;</w:t>
      </w:r>
    </w:p>
    <w:p w14:paraId="6BB104BD"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Evaluează nevoile sociale ale populației din unitatea administrativ-teritorială în vederea identificării familiilor și persoanelor aflate în dificultate, precum și a cauzelor care au generat situațiilor de risc de excluziune socială;</w:t>
      </w:r>
    </w:p>
    <w:p w14:paraId="010FA78C"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în baza evaluărilor inițiale, planurile de intervenție, care cuprind măsuri de asistență socială, respectiv serviciile recomandate și beneficiile de asistență socială la care persoana are dreptul;</w:t>
      </w:r>
    </w:p>
    <w:p w14:paraId="509B5417"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Realizează diagnoza socială la nivelul grupului și comunității și elaborează planul de servicii comunitare;</w:t>
      </w:r>
    </w:p>
    <w:p w14:paraId="71F5D2F7"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servicii de asistență comunitară, în baza măsurilor de asistență socială incluse de DAS Târgu Mureș în planul anual de acțiune;</w:t>
      </w:r>
    </w:p>
    <w:p w14:paraId="7EAB4683" w14:textId="77777777"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Recomandă realizarea evaluării complexe și facilitează accesul persoanelor beneficiare la servicii sociale;</w:t>
      </w:r>
    </w:p>
    <w:p w14:paraId="0BBD084E" w14:textId="327ED718" w:rsidR="0086342A" w:rsidRPr="00A054CE" w:rsidRDefault="0086342A" w:rsidP="0086342A">
      <w:pPr>
        <w:pStyle w:val="ListParagraph"/>
        <w:numPr>
          <w:ilvl w:val="0"/>
          <w:numId w:val="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direct sau prin centrele proprii serviciil</w:t>
      </w:r>
      <w:r w:rsidR="00D82431" w:rsidRPr="00A054CE">
        <w:rPr>
          <w:rFonts w:ascii="Times New Roman" w:hAnsi="Times New Roman" w:cs="Times New Roman"/>
          <w:sz w:val="24"/>
          <w:szCs w:val="24"/>
        </w:rPr>
        <w:t>e</w:t>
      </w:r>
      <w:r w:rsidRPr="00A054CE">
        <w:rPr>
          <w:rFonts w:ascii="Times New Roman" w:hAnsi="Times New Roman" w:cs="Times New Roman"/>
          <w:sz w:val="24"/>
          <w:szCs w:val="24"/>
        </w:rPr>
        <w:t xml:space="preserve"> sociale pentru care deține licența de funcționare, cu respectarea etapelor obligatorii prevăzute la art. 46 din Legea nr. 292/2011, a standardelor minime de calitate și a standardelor de cost.</w:t>
      </w:r>
    </w:p>
    <w:p w14:paraId="6DF43D6C" w14:textId="77777777" w:rsidR="0086342A" w:rsidRPr="00A054CE" w:rsidRDefault="0086342A" w:rsidP="0086342A">
      <w:pPr>
        <w:pStyle w:val="ListParagraph"/>
        <w:tabs>
          <w:tab w:val="left" w:pos="1080"/>
        </w:tabs>
        <w:spacing w:after="0" w:line="240" w:lineRule="auto"/>
        <w:ind w:left="360"/>
        <w:jc w:val="both"/>
        <w:rPr>
          <w:rFonts w:ascii="Times New Roman" w:hAnsi="Times New Roman" w:cs="Times New Roman"/>
          <w:sz w:val="24"/>
          <w:szCs w:val="24"/>
        </w:rPr>
      </w:pPr>
    </w:p>
    <w:p w14:paraId="4DE55510" w14:textId="4716C9FC"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21</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DAS Târgu Mureș, în calitate de furnizor de servicii sociale, îndeplinește următoarele atribuții:</w:t>
      </w:r>
    </w:p>
    <w:p w14:paraId="71FD3853" w14:textId="77777777" w:rsidR="0086342A" w:rsidRPr="00A054CE" w:rsidRDefault="0086342A">
      <w:pPr>
        <w:pStyle w:val="ListParagraph"/>
        <w:numPr>
          <w:ilvl w:val="0"/>
          <w:numId w:val="22"/>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Desfășoară activități de dezvoltare, planificare, implementare și îmbunătățire permanentă a activităților aferente serviciilor sociale;</w:t>
      </w:r>
    </w:p>
    <w:p w14:paraId="1A66CF7A" w14:textId="77777777" w:rsidR="0086342A" w:rsidRPr="00A054CE" w:rsidRDefault="0086342A">
      <w:pPr>
        <w:pStyle w:val="ListParagraph"/>
        <w:numPr>
          <w:ilvl w:val="0"/>
          <w:numId w:val="22"/>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un proces continuu de evaluare, certificare, monitorizare, control și analiză a modului în care serviciile sociale îndeplinesc condițiile prevăzute de lege, precum și cerințele specifice de calitate, evidențiate prin standarde, criterii și indicatori;</w:t>
      </w:r>
    </w:p>
    <w:p w14:paraId="75323097" w14:textId="77777777" w:rsidR="0086342A" w:rsidRPr="00A054CE" w:rsidRDefault="0086342A">
      <w:pPr>
        <w:pStyle w:val="ListParagraph"/>
        <w:numPr>
          <w:ilvl w:val="0"/>
          <w:numId w:val="22"/>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și aplică propriile proceduri în vederea evaluării interne a respectării prevederilor legale privind asigurarea calității în domeniul serviciilor sociale.</w:t>
      </w:r>
    </w:p>
    <w:p w14:paraId="217F16AE" w14:textId="77777777" w:rsidR="0086342A" w:rsidRPr="00A054CE" w:rsidRDefault="0086342A" w:rsidP="0086342A">
      <w:pPr>
        <w:spacing w:after="0" w:line="240" w:lineRule="auto"/>
        <w:jc w:val="both"/>
        <w:rPr>
          <w:rFonts w:ascii="Times New Roman" w:hAnsi="Times New Roman" w:cs="Times New Roman"/>
          <w:sz w:val="24"/>
          <w:szCs w:val="24"/>
        </w:rPr>
      </w:pPr>
    </w:p>
    <w:p w14:paraId="2395D493" w14:textId="504F9B44"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22.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Personalul care activează în domeniul asistenței sociale are următoarele obligații principale:</w:t>
      </w:r>
    </w:p>
    <w:p w14:paraId="4608CA31"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își desfășoare activitatea în conformitate cu legislația în vigoare;</w:t>
      </w:r>
    </w:p>
    <w:p w14:paraId="5A419BE1"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asigure confidențialitatea informațiilor obținute în exercitarea profesiei;</w:t>
      </w:r>
    </w:p>
    <w:p w14:paraId="2205FE07"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respecte intimitatea beneficiarilor;</w:t>
      </w:r>
    </w:p>
    <w:p w14:paraId="5AEF0C9C"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respecte libertatea beneficiarului de a alege serviciile sociale și furnizorii de servicii sociale;</w:t>
      </w:r>
    </w:p>
    <w:p w14:paraId="1FC3B41C"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respecte etica profesională;</w:t>
      </w:r>
    </w:p>
    <w:p w14:paraId="31E15E2E"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implice activ beneficiarii de servicii sociale și, după caz, familiile acestora în procesul decizional și de acordare a serviciilor sociale;</w:t>
      </w:r>
    </w:p>
    <w:p w14:paraId="2DE6D38B" w14:textId="77777777" w:rsidR="0086342A" w:rsidRPr="00A054CE" w:rsidRDefault="0086342A" w:rsidP="0086342A">
      <w:pPr>
        <w:pStyle w:val="ListParagraph"/>
        <w:numPr>
          <w:ilvl w:val="0"/>
          <w:numId w:val="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respecte demnitatea și unicitatea persoanei.</w:t>
      </w:r>
    </w:p>
    <w:p w14:paraId="0B4E4441" w14:textId="77777777" w:rsidR="0086342A" w:rsidRPr="00A054CE" w:rsidRDefault="0086342A" w:rsidP="0086342A">
      <w:pPr>
        <w:pStyle w:val="ListParagraph"/>
        <w:tabs>
          <w:tab w:val="left" w:pos="1080"/>
        </w:tabs>
        <w:spacing w:after="0" w:line="240" w:lineRule="auto"/>
        <w:ind w:left="360"/>
        <w:jc w:val="both"/>
        <w:rPr>
          <w:rFonts w:ascii="Times New Roman" w:hAnsi="Times New Roman" w:cs="Times New Roman"/>
          <w:sz w:val="24"/>
          <w:szCs w:val="24"/>
        </w:rPr>
      </w:pPr>
    </w:p>
    <w:p w14:paraId="549D3366" w14:textId="19046DED"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23.</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Beneficiarii de servicii sociale furnizate de instituție au următoarele drepturi:</w:t>
      </w:r>
    </w:p>
    <w:p w14:paraId="2DC9BC54"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li se respecte drepturile și libertățile fundamentale, fără discriminare pe bază de rasă, sex, religie, opinie sau orice altă circumstanță personală ori socială;</w:t>
      </w:r>
    </w:p>
    <w:p w14:paraId="2F4AA80D"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participe la procesul de luare a deciziilor în furnizare serviciilor sociale, respectiv la luarea deciziilor privind intervenția socială care li se aplică;</w:t>
      </w:r>
    </w:p>
    <w:p w14:paraId="5E1DC3C7"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li se asigure păstrarea confidențialității asupra informațiilor furnizate și primite;</w:t>
      </w:r>
    </w:p>
    <w:p w14:paraId="36EC86F4"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li se asigure continuitatea serviciilor sociale furnizate, atât timp cât se mențin condițiile care au generat situația de dificultate;</w:t>
      </w:r>
    </w:p>
    <w:p w14:paraId="2B021A6E"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fie protejat de lege atât ei, cât și bunurile lor, atunci când nu au capacitate de decizie;</w:t>
      </w:r>
    </w:p>
    <w:p w14:paraId="0ABCB4FF"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li se garanteze demnitatea și respectarea vieții intime;</w:t>
      </w:r>
    </w:p>
    <w:p w14:paraId="0478559C" w14:textId="77777777" w:rsidR="0086342A" w:rsidRPr="00A054CE" w:rsidRDefault="0086342A" w:rsidP="0086342A">
      <w:pPr>
        <w:pStyle w:val="ListParagraph"/>
        <w:numPr>
          <w:ilvl w:val="0"/>
          <w:numId w:val="1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participe la evaluarea serviciilor sociale primite.</w:t>
      </w:r>
    </w:p>
    <w:p w14:paraId="1778F347"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1619A7B6" w14:textId="59F9D7FD"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24.</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b/>
          <w:bCs/>
          <w:sz w:val="24"/>
          <w:szCs w:val="24"/>
        </w:rPr>
        <w:t>Beneficiarii de servicii sociale furnizate de instituție au următoarele obligații principale:</w:t>
      </w:r>
    </w:p>
    <w:p w14:paraId="7143BE71" w14:textId="77777777" w:rsidR="0086342A" w:rsidRPr="00A054CE" w:rsidRDefault="0086342A" w:rsidP="0086342A">
      <w:pPr>
        <w:pStyle w:val="ListParagraph"/>
        <w:numPr>
          <w:ilvl w:val="0"/>
          <w:numId w:val="1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furnizeze informații corecte cu privire la identitate, situația familială, socială, medicală și economică;</w:t>
      </w:r>
    </w:p>
    <w:p w14:paraId="4EEDE046" w14:textId="77777777" w:rsidR="0086342A" w:rsidRPr="00A054CE" w:rsidRDefault="0086342A" w:rsidP="0086342A">
      <w:pPr>
        <w:pStyle w:val="ListParagraph"/>
        <w:numPr>
          <w:ilvl w:val="0"/>
          <w:numId w:val="1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participe la procesul de furnizare a serviciilor sociale;</w:t>
      </w:r>
    </w:p>
    <w:p w14:paraId="16C1B493" w14:textId="77777777" w:rsidR="0086342A" w:rsidRPr="00A054CE" w:rsidRDefault="0086342A" w:rsidP="0086342A">
      <w:pPr>
        <w:pStyle w:val="ListParagraph"/>
        <w:numPr>
          <w:ilvl w:val="0"/>
          <w:numId w:val="1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contribuie, în conformitate cu legislația în vigoare, la plata serviciilor sociale furnizate, în funcție de tipul serviciului și de situația lor materială;</w:t>
      </w:r>
    </w:p>
    <w:p w14:paraId="20392865" w14:textId="77777777" w:rsidR="0086342A" w:rsidRPr="00A054CE" w:rsidRDefault="0086342A" w:rsidP="0086342A">
      <w:pPr>
        <w:pStyle w:val="ListParagraph"/>
        <w:numPr>
          <w:ilvl w:val="0"/>
          <w:numId w:val="11"/>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Să comunice orice modificare intervenită în legătură cu situația lor personală.</w:t>
      </w:r>
    </w:p>
    <w:p w14:paraId="4BCF7EFC"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724770A5"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25. </w:t>
      </w:r>
      <w:r w:rsidRPr="00A054CE">
        <w:rPr>
          <w:rFonts w:ascii="Times New Roman" w:hAnsi="Times New Roman" w:cs="Times New Roman"/>
          <w:b/>
          <w:bCs/>
          <w:sz w:val="24"/>
          <w:szCs w:val="24"/>
        </w:rPr>
        <w:tab/>
        <w:t>(1) Structura organizatorică și numărul de posturi</w:t>
      </w:r>
      <w:r w:rsidRPr="00A054CE">
        <w:rPr>
          <w:rFonts w:ascii="Times New Roman" w:hAnsi="Times New Roman" w:cs="Times New Roman"/>
          <w:sz w:val="24"/>
          <w:szCs w:val="24"/>
        </w:rPr>
        <w:t xml:space="preserve"> aferent aparatului propriu al DAS Târgu Mureș se aprobă de către Consiliul Local al Municipiului Târgu Mureș, astfel încât funcționarea acesteia să asigure îndeplinirea atribuțiilor ce îi revin potrivit legii și ținând cont de serviciile sociale organizate în structura sau în subordinea DAS Târgu Mureș.</w:t>
      </w:r>
    </w:p>
    <w:p w14:paraId="39B967BF"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(2) </w:t>
      </w:r>
      <w:r w:rsidRPr="00A054CE">
        <w:rPr>
          <w:rFonts w:ascii="Times New Roman" w:hAnsi="Times New Roman" w:cs="Times New Roman"/>
          <w:sz w:val="24"/>
          <w:szCs w:val="24"/>
        </w:rPr>
        <w:t>DAS Târgu Mureș funcționează conform organigramei și statului de funcții aprobate de Consiliul Local al Municipiului Târgu Mureș.</w:t>
      </w:r>
    </w:p>
    <w:p w14:paraId="18CDE354"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2D96D84C" w14:textId="60DFFC45"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lastRenderedPageBreak/>
        <w:t xml:space="preserve">Art. 26.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Structura organizatorică a DAS Târgu Mureș cuprinde, în funcție de volumul, complexitatea și specificul activității, următoarele tipuri de structuri: servicii, compartimente, servicii sociale</w:t>
      </w:r>
      <w:r w:rsidR="00D82431" w:rsidRPr="00A054CE">
        <w:rPr>
          <w:rFonts w:ascii="Times New Roman" w:hAnsi="Times New Roman" w:cs="Times New Roman"/>
          <w:sz w:val="24"/>
          <w:szCs w:val="24"/>
        </w:rPr>
        <w:t xml:space="preserve"> și </w:t>
      </w:r>
      <w:proofErr w:type="spellStart"/>
      <w:r w:rsidR="00D82431" w:rsidRPr="00A054CE">
        <w:rPr>
          <w:rFonts w:ascii="Times New Roman" w:hAnsi="Times New Roman" w:cs="Times New Roman"/>
          <w:sz w:val="24"/>
          <w:szCs w:val="24"/>
        </w:rPr>
        <w:t>socio</w:t>
      </w:r>
      <w:proofErr w:type="spellEnd"/>
      <w:r w:rsidR="00D82431" w:rsidRPr="00A054CE">
        <w:rPr>
          <w:rFonts w:ascii="Times New Roman" w:hAnsi="Times New Roman" w:cs="Times New Roman"/>
          <w:sz w:val="24"/>
          <w:szCs w:val="24"/>
        </w:rPr>
        <w:t>-medicale</w:t>
      </w:r>
      <w:r w:rsidRPr="00A054CE">
        <w:rPr>
          <w:rFonts w:ascii="Times New Roman" w:hAnsi="Times New Roman" w:cs="Times New Roman"/>
          <w:sz w:val="24"/>
          <w:szCs w:val="24"/>
        </w:rPr>
        <w:t xml:space="preserve"> fără cazare, servicii sociale </w:t>
      </w:r>
      <w:r w:rsidR="00D82431" w:rsidRPr="00A054CE">
        <w:rPr>
          <w:rFonts w:ascii="Times New Roman" w:hAnsi="Times New Roman" w:cs="Times New Roman"/>
          <w:sz w:val="24"/>
          <w:szCs w:val="24"/>
        </w:rPr>
        <w:t xml:space="preserve">și </w:t>
      </w:r>
      <w:proofErr w:type="spellStart"/>
      <w:r w:rsidR="00D82431" w:rsidRPr="00A054CE">
        <w:rPr>
          <w:rFonts w:ascii="Times New Roman" w:hAnsi="Times New Roman" w:cs="Times New Roman"/>
          <w:sz w:val="24"/>
          <w:szCs w:val="24"/>
        </w:rPr>
        <w:t>socio</w:t>
      </w:r>
      <w:proofErr w:type="spellEnd"/>
      <w:r w:rsidR="00D82431" w:rsidRPr="00A054CE">
        <w:rPr>
          <w:rFonts w:ascii="Times New Roman" w:hAnsi="Times New Roman" w:cs="Times New Roman"/>
          <w:sz w:val="24"/>
          <w:szCs w:val="24"/>
        </w:rPr>
        <w:t xml:space="preserve">-medicale </w:t>
      </w:r>
      <w:r w:rsidRPr="00A054CE">
        <w:rPr>
          <w:rFonts w:ascii="Times New Roman" w:hAnsi="Times New Roman" w:cs="Times New Roman"/>
          <w:sz w:val="24"/>
          <w:szCs w:val="24"/>
        </w:rPr>
        <w:t>cu cazare, dispecerat integrat de urgență 112.</w:t>
      </w:r>
    </w:p>
    <w:p w14:paraId="0EF499BA" w14:textId="77777777" w:rsidR="0086342A" w:rsidRPr="00A054CE" w:rsidRDefault="0086342A" w:rsidP="0086342A">
      <w:pPr>
        <w:tabs>
          <w:tab w:val="left" w:pos="1080"/>
        </w:tabs>
        <w:spacing w:after="0" w:line="240" w:lineRule="auto"/>
        <w:ind w:left="1440"/>
        <w:jc w:val="both"/>
        <w:rPr>
          <w:rFonts w:ascii="Times New Roman" w:hAnsi="Times New Roman" w:cs="Times New Roman"/>
          <w:sz w:val="24"/>
          <w:szCs w:val="24"/>
        </w:rPr>
      </w:pPr>
    </w:p>
    <w:p w14:paraId="58BA3E4C"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Cap. 2. Sistemul de management</w:t>
      </w:r>
    </w:p>
    <w:p w14:paraId="7BF4DF9E"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p>
    <w:p w14:paraId="7C33B3D2"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27. </w:t>
      </w:r>
      <w:r w:rsidRPr="00A054CE">
        <w:rPr>
          <w:rFonts w:ascii="Times New Roman" w:hAnsi="Times New Roman" w:cs="Times New Roman"/>
          <w:b/>
          <w:bCs/>
          <w:sz w:val="24"/>
          <w:szCs w:val="24"/>
        </w:rPr>
        <w:tab/>
        <w:t xml:space="preserve">(1) Subsistemul metodologic - </w:t>
      </w:r>
      <w:r w:rsidRPr="00A054CE">
        <w:rPr>
          <w:rFonts w:ascii="Times New Roman" w:hAnsi="Times New Roman" w:cs="Times New Roman"/>
          <w:sz w:val="24"/>
          <w:szCs w:val="24"/>
        </w:rPr>
        <w:t>Pentru realizarea misiunii și obiectivelor, DAS Târgu Mureș are la dispoziție controlul intern, care reprezintă ansamblul politicilor și procedurilor concepute și implementate de către managementul și personalul instituției, pentru atingerea obiectivelor într-un mod economic și eficient, respectarea regulilor externe și a politicilor și regulilor managementului, protejarea bunurilor și a informațiilor, prevenirea și depistarea fraudelor și greșelilor; asigurarea calității documentelor și producerea în timp util de informații de încredere, referitoare la segmentul financiar și de management văzut ca ansamblul formelor de control, în concordanță cu reglementările legale.</w:t>
      </w:r>
    </w:p>
    <w:p w14:paraId="66867034"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(2) </w:t>
      </w:r>
      <w:r w:rsidRPr="00A054CE">
        <w:rPr>
          <w:rFonts w:ascii="Times New Roman" w:hAnsi="Times New Roman" w:cs="Times New Roman"/>
          <w:sz w:val="24"/>
          <w:szCs w:val="24"/>
        </w:rPr>
        <w:t>Controlul intern se exercită în cadrul structurilor organizatorice și periodic prin intermediul auditului public intern – văzut ca activitate funcțional independentă și obiectivă, care dă asigurări și consiliere conducerii pentru buna administrare a veniturilor și cheltuielilor publice, printr-o abordare sistematică și metodică, care evaluează și îmbunătățește eficiența și eficacitatea sistemului de conducere bazat pe gestiunea riscului, a controlului și a proceselor de administrare specifice.</w:t>
      </w:r>
    </w:p>
    <w:p w14:paraId="56772AFA"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34B8A997" w14:textId="0BDDCA79"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28.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Subsistemul decizional</w:t>
      </w:r>
      <w:r w:rsidRPr="00A054CE">
        <w:rPr>
          <w:rFonts w:ascii="Times New Roman" w:hAnsi="Times New Roman" w:cs="Times New Roman"/>
          <w:sz w:val="24"/>
          <w:szCs w:val="24"/>
        </w:rPr>
        <w:t>, care cuprinde, de regulă, deciziile și mecanismele de fundamentare, adoptare și aplicare a acestora, este compus din:</w:t>
      </w:r>
    </w:p>
    <w:p w14:paraId="2B4EC77F" w14:textId="77777777" w:rsidR="0086342A" w:rsidRPr="00A054CE" w:rsidRDefault="0086342A" w:rsidP="0086342A">
      <w:pPr>
        <w:pStyle w:val="ListParagraph"/>
        <w:numPr>
          <w:ilvl w:val="0"/>
          <w:numId w:val="1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Hotărâri ale Consiliului Local – emise în contextul relațiilor cu autoritatea deliberativă, prin care se asigură comunicarea aprobării/neaprobării solicitărilor făcute.</w:t>
      </w:r>
    </w:p>
    <w:p w14:paraId="08480B1D" w14:textId="77777777" w:rsidR="0086342A" w:rsidRPr="00A054CE" w:rsidRDefault="0086342A" w:rsidP="0086342A">
      <w:pPr>
        <w:pStyle w:val="ListParagraph"/>
        <w:numPr>
          <w:ilvl w:val="0"/>
          <w:numId w:val="1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Dispoziții ale Primarului – emise în contextul relațiilor cu autoritatea executivă, prin care se asigură comunicarea unor date sau comunicarea necesității realizării unor atribuții suplimentare de către DAS Târgu Mureș.</w:t>
      </w:r>
    </w:p>
    <w:p w14:paraId="4EDEFEF2" w14:textId="77777777" w:rsidR="0086342A" w:rsidRPr="00A054CE" w:rsidRDefault="0086342A" w:rsidP="0086342A">
      <w:pPr>
        <w:pStyle w:val="ListParagraph"/>
        <w:numPr>
          <w:ilvl w:val="0"/>
          <w:numId w:val="12"/>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Dispoziții ale Directorului Executiv al DAS Târgu Mureș – emise în baza actului de încadrare în funcție, prin care se asigură derularea activității DAS Târgu Mureș conform reglementărilor legale în vigoare.</w:t>
      </w:r>
    </w:p>
    <w:p w14:paraId="5BE77895"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p>
    <w:p w14:paraId="5A09D0D5" w14:textId="56AD2A8B"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29.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Subsistemul informațional</w:t>
      </w:r>
      <w:r w:rsidRPr="00A054CE">
        <w:rPr>
          <w:rFonts w:ascii="Times New Roman" w:hAnsi="Times New Roman" w:cs="Times New Roman"/>
          <w:sz w:val="24"/>
          <w:szCs w:val="24"/>
        </w:rPr>
        <w:t xml:space="preserve"> are în compunere date, informații, fluxuri și circuite informaționale și este determinat în principal de necesitatea asigurării informării cetățenilor cu privire la serviciile sociale oferite. Fluxul informațional din interior se stabilește atât între compartimentele funcționale, cât și direct între angajații din cadrul acestora, pentru realizarea atribuțiilor în condiții de eficiență și calitate.</w:t>
      </w:r>
    </w:p>
    <w:p w14:paraId="459D5A03"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p>
    <w:p w14:paraId="40930EBD" w14:textId="5C1B9606"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30. </w:t>
      </w:r>
      <w:r w:rsidRPr="00A054CE">
        <w:rPr>
          <w:rFonts w:ascii="Times New Roman" w:hAnsi="Times New Roman" w:cs="Times New Roman"/>
          <w:b/>
          <w:bCs/>
          <w:sz w:val="24"/>
          <w:szCs w:val="24"/>
        </w:rPr>
        <w:tab/>
        <w:t>(1) Subsistemul organizațional</w:t>
      </w:r>
      <w:r w:rsidRPr="00A054CE">
        <w:rPr>
          <w:rFonts w:ascii="Times New Roman" w:hAnsi="Times New Roman" w:cs="Times New Roman"/>
          <w:sz w:val="24"/>
          <w:szCs w:val="24"/>
        </w:rPr>
        <w:t xml:space="preserve"> este de tip ierarhic-funcțional și este compus din servicii</w:t>
      </w:r>
      <w:r w:rsidR="009B49F4" w:rsidRPr="00A054CE">
        <w:rPr>
          <w:rFonts w:ascii="Times New Roman" w:hAnsi="Times New Roman" w:cs="Times New Roman"/>
          <w:sz w:val="24"/>
          <w:szCs w:val="24"/>
        </w:rPr>
        <w:t xml:space="preserve"> și</w:t>
      </w:r>
      <w:r w:rsidRPr="00A054CE">
        <w:rPr>
          <w:rFonts w:ascii="Times New Roman" w:hAnsi="Times New Roman" w:cs="Times New Roman"/>
          <w:sz w:val="24"/>
          <w:szCs w:val="24"/>
        </w:rPr>
        <w:t xml:space="preserve"> compartimente, potrivit organigramei aprobate de către Consiliul Local.</w:t>
      </w:r>
    </w:p>
    <w:p w14:paraId="64A946D8" w14:textId="77777777" w:rsidR="0086342A" w:rsidRPr="00A054CE" w:rsidRDefault="0086342A" w:rsidP="0086342A">
      <w:pPr>
        <w:tabs>
          <w:tab w:val="left" w:pos="1080"/>
        </w:tabs>
        <w:spacing w:after="0" w:line="240" w:lineRule="auto"/>
        <w:jc w:val="both"/>
        <w:rPr>
          <w:rFonts w:ascii="Times New Roman" w:hAnsi="Times New Roman" w:cs="Times New Roman"/>
          <w:color w:val="FF0000"/>
          <w:sz w:val="24"/>
          <w:szCs w:val="24"/>
        </w:rPr>
      </w:pPr>
      <w:r w:rsidRPr="00A054CE">
        <w:rPr>
          <w:rFonts w:ascii="Times New Roman" w:hAnsi="Times New Roman" w:cs="Times New Roman"/>
          <w:b/>
          <w:bCs/>
          <w:sz w:val="24"/>
          <w:szCs w:val="24"/>
        </w:rPr>
        <w:tab/>
        <w:t>(2)</w:t>
      </w:r>
      <w:r w:rsidRPr="00A054CE">
        <w:rPr>
          <w:rFonts w:ascii="Times New Roman" w:hAnsi="Times New Roman" w:cs="Times New Roman"/>
          <w:sz w:val="24"/>
          <w:szCs w:val="24"/>
        </w:rPr>
        <w:t xml:space="preserve"> DAS Târgu Mureș are în componență o structură de personal, angajat pe bază de contract pe perioadă nedeterminată sau determinată și funcționari publici. </w:t>
      </w:r>
    </w:p>
    <w:p w14:paraId="4D0FB2AC" w14:textId="0282193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b/>
      </w:r>
      <w:r w:rsidRPr="00A054CE">
        <w:rPr>
          <w:rFonts w:ascii="Times New Roman" w:hAnsi="Times New Roman" w:cs="Times New Roman"/>
          <w:b/>
          <w:bCs/>
          <w:sz w:val="24"/>
          <w:szCs w:val="24"/>
        </w:rPr>
        <w:t>(3)</w:t>
      </w:r>
      <w:r w:rsidRPr="00A054CE">
        <w:rPr>
          <w:rFonts w:ascii="Times New Roman" w:hAnsi="Times New Roman" w:cs="Times New Roman"/>
          <w:sz w:val="24"/>
          <w:szCs w:val="24"/>
        </w:rPr>
        <w:t xml:space="preserve"> Prin HCL nr. 262 din 26 august 2021</w:t>
      </w:r>
      <w:r w:rsidR="000B1B34" w:rsidRPr="00A054CE">
        <w:rPr>
          <w:rFonts w:ascii="Times New Roman" w:hAnsi="Times New Roman" w:cs="Times New Roman"/>
          <w:sz w:val="24"/>
          <w:szCs w:val="24"/>
        </w:rPr>
        <w:t xml:space="preserve"> și HCL 192</w:t>
      </w:r>
      <w:r w:rsidR="00C0350E" w:rsidRPr="00A054CE">
        <w:rPr>
          <w:rFonts w:ascii="Times New Roman" w:hAnsi="Times New Roman" w:cs="Times New Roman"/>
          <w:sz w:val="24"/>
          <w:szCs w:val="24"/>
        </w:rPr>
        <w:t xml:space="preserve"> din 25 iulie 2024</w:t>
      </w:r>
      <w:r w:rsidRPr="00A054CE">
        <w:rPr>
          <w:rFonts w:ascii="Times New Roman" w:hAnsi="Times New Roman" w:cs="Times New Roman"/>
          <w:sz w:val="24"/>
          <w:szCs w:val="24"/>
        </w:rPr>
        <w:t xml:space="preserve"> s-a aprobat Regulamentul de organizare și funcționare a activității de voluntariat din cadrul Direcției de Asistență Socială Târgu Mureș. </w:t>
      </w:r>
      <w:r w:rsidRPr="00A054CE">
        <w:rPr>
          <w:rFonts w:ascii="Times New Roman" w:hAnsi="Times New Roman" w:cs="Times New Roman"/>
          <w:sz w:val="24"/>
          <w:szCs w:val="24"/>
          <w:shd w:val="clear" w:color="auto" w:fill="FFFFFF"/>
        </w:rPr>
        <w:t xml:space="preserve">Programul este destinat oricărei persoane fizice care are intenția de a oferi ajutor altor persoane, dar în mod specific persoanelor care frecventează sau sunt </w:t>
      </w:r>
      <w:r w:rsidR="00BC747C" w:rsidRPr="00A054CE">
        <w:rPr>
          <w:rFonts w:ascii="Times New Roman" w:hAnsi="Times New Roman" w:cs="Times New Roman"/>
          <w:sz w:val="24"/>
          <w:szCs w:val="24"/>
          <w:shd w:val="clear" w:color="auto" w:fill="FFFFFF"/>
        </w:rPr>
        <w:t>absolvenți</w:t>
      </w:r>
      <w:r w:rsidRPr="00A054CE">
        <w:rPr>
          <w:rFonts w:ascii="Times New Roman" w:hAnsi="Times New Roman" w:cs="Times New Roman"/>
          <w:sz w:val="24"/>
          <w:szCs w:val="24"/>
          <w:shd w:val="clear" w:color="auto" w:fill="FFFFFF"/>
        </w:rPr>
        <w:t xml:space="preserve"> de studii superioare. Criteriile de eligibilitate ce trebuie întrunite cumulativ pentru a putea fi voluntar în cadrul instituției sunt: – cetățenia română; – în cazul </w:t>
      </w:r>
      <w:r w:rsidR="00BC747C" w:rsidRPr="00A054CE">
        <w:rPr>
          <w:rFonts w:ascii="Times New Roman" w:hAnsi="Times New Roman" w:cs="Times New Roman"/>
          <w:sz w:val="24"/>
          <w:szCs w:val="24"/>
          <w:shd w:val="clear" w:color="auto" w:fill="FFFFFF"/>
        </w:rPr>
        <w:t>studenților</w:t>
      </w:r>
      <w:r w:rsidRPr="00A054CE">
        <w:rPr>
          <w:rFonts w:ascii="Times New Roman" w:hAnsi="Times New Roman" w:cs="Times New Roman"/>
          <w:sz w:val="24"/>
          <w:szCs w:val="24"/>
          <w:shd w:val="clear" w:color="auto" w:fill="FFFFFF"/>
        </w:rPr>
        <w:t xml:space="preserve">/ </w:t>
      </w:r>
      <w:r w:rsidR="00BC747C" w:rsidRPr="00A054CE">
        <w:rPr>
          <w:rFonts w:ascii="Times New Roman" w:hAnsi="Times New Roman" w:cs="Times New Roman"/>
          <w:sz w:val="24"/>
          <w:szCs w:val="24"/>
          <w:shd w:val="clear" w:color="auto" w:fill="FFFFFF"/>
        </w:rPr>
        <w:t>absolvenților</w:t>
      </w:r>
      <w:r w:rsidRPr="00A054CE">
        <w:rPr>
          <w:rFonts w:ascii="Times New Roman" w:hAnsi="Times New Roman" w:cs="Times New Roman"/>
          <w:sz w:val="24"/>
          <w:szCs w:val="24"/>
          <w:shd w:val="clear" w:color="auto" w:fill="FFFFFF"/>
        </w:rPr>
        <w:t xml:space="preserve">, atestarea studiilor de </w:t>
      </w:r>
      <w:r w:rsidR="00BC747C" w:rsidRPr="00A054CE">
        <w:rPr>
          <w:rFonts w:ascii="Times New Roman" w:hAnsi="Times New Roman" w:cs="Times New Roman"/>
          <w:sz w:val="24"/>
          <w:szCs w:val="24"/>
          <w:shd w:val="clear" w:color="auto" w:fill="FFFFFF"/>
        </w:rPr>
        <w:t>asistență</w:t>
      </w:r>
      <w:r w:rsidRPr="00A054CE">
        <w:rPr>
          <w:rFonts w:ascii="Times New Roman" w:hAnsi="Times New Roman" w:cs="Times New Roman"/>
          <w:sz w:val="24"/>
          <w:szCs w:val="24"/>
          <w:shd w:val="clear" w:color="auto" w:fill="FFFFFF"/>
        </w:rPr>
        <w:t xml:space="preserve"> socială, administrație publică, sănătate publică, psihologie, pedagogie sau medicină. </w:t>
      </w:r>
    </w:p>
    <w:p w14:paraId="6E464108"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1839B3DD" w14:textId="4263F6C2"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Cap. 3. Atribuțiile Directorului Executiv, Directorului Executiv Adjunct și a </w:t>
      </w:r>
      <w:r w:rsidR="00DF0175">
        <w:rPr>
          <w:rFonts w:ascii="Times New Roman" w:hAnsi="Times New Roman" w:cs="Times New Roman"/>
          <w:b/>
          <w:bCs/>
          <w:sz w:val="24"/>
          <w:szCs w:val="24"/>
        </w:rPr>
        <w:t>Ș</w:t>
      </w:r>
      <w:r w:rsidRPr="00A054CE">
        <w:rPr>
          <w:rFonts w:ascii="Times New Roman" w:hAnsi="Times New Roman" w:cs="Times New Roman"/>
          <w:b/>
          <w:bCs/>
          <w:sz w:val="24"/>
          <w:szCs w:val="24"/>
        </w:rPr>
        <w:t>efilor de servicii</w:t>
      </w:r>
    </w:p>
    <w:p w14:paraId="78B5E4BF" w14:textId="77777777" w:rsidR="0086342A" w:rsidRPr="00A054CE" w:rsidRDefault="0086342A" w:rsidP="0086342A">
      <w:pPr>
        <w:tabs>
          <w:tab w:val="left" w:pos="1080"/>
        </w:tabs>
        <w:spacing w:after="0" w:line="240" w:lineRule="auto"/>
        <w:ind w:left="1440"/>
        <w:jc w:val="both"/>
        <w:rPr>
          <w:rFonts w:ascii="Times New Roman" w:hAnsi="Times New Roman" w:cs="Times New Roman"/>
          <w:b/>
          <w:bCs/>
          <w:sz w:val="24"/>
          <w:szCs w:val="24"/>
        </w:rPr>
      </w:pPr>
    </w:p>
    <w:p w14:paraId="75156DD1" w14:textId="4C46053D"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31.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Conducerea Direcției de Asistență Socială Târgu Mureș</w:t>
      </w:r>
      <w:r w:rsidRPr="00A054CE">
        <w:rPr>
          <w:rFonts w:ascii="Times New Roman" w:hAnsi="Times New Roman" w:cs="Times New Roman"/>
          <w:sz w:val="24"/>
          <w:szCs w:val="24"/>
        </w:rPr>
        <w:t xml:space="preserve"> este asigurată de:</w:t>
      </w:r>
    </w:p>
    <w:p w14:paraId="5222E3A2"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Directorul Executiv</w:t>
      </w:r>
      <w:r w:rsidRPr="00A054CE">
        <w:rPr>
          <w:rFonts w:ascii="Times New Roman" w:hAnsi="Times New Roman" w:cs="Times New Roman"/>
          <w:sz w:val="24"/>
          <w:szCs w:val="24"/>
        </w:rPr>
        <w:t xml:space="preserve"> – subordonat Primarului, Viceprimarului și Consiliului Local al Municipiului Târgu Mureș;</w:t>
      </w:r>
    </w:p>
    <w:p w14:paraId="1F83AFAC" w14:textId="5A686ACE"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Directorul Executiv Adjunct</w:t>
      </w:r>
      <w:r w:rsidRPr="00A054CE">
        <w:rPr>
          <w:rFonts w:ascii="Times New Roman" w:hAnsi="Times New Roman" w:cs="Times New Roman"/>
          <w:sz w:val="24"/>
          <w:szCs w:val="24"/>
        </w:rPr>
        <w:t xml:space="preserve"> privind </w:t>
      </w:r>
      <w:r w:rsidR="00670AB7" w:rsidRPr="00A054CE">
        <w:rPr>
          <w:rFonts w:ascii="Times New Roman" w:hAnsi="Times New Roman" w:cs="Times New Roman"/>
          <w:sz w:val="24"/>
          <w:szCs w:val="24"/>
        </w:rPr>
        <w:t>asistența socială</w:t>
      </w:r>
      <w:r w:rsidRPr="00A054CE">
        <w:rPr>
          <w:rFonts w:ascii="Times New Roman" w:hAnsi="Times New Roman" w:cs="Times New Roman"/>
          <w:sz w:val="24"/>
          <w:szCs w:val="24"/>
        </w:rPr>
        <w:t xml:space="preserve"> – subordonat Directorului Executiv al DAS Târgu Mureș.</w:t>
      </w:r>
    </w:p>
    <w:p w14:paraId="6C4B3B84" w14:textId="09F1C631" w:rsidR="002B0C69" w:rsidRPr="00A054CE" w:rsidRDefault="002B0C69" w:rsidP="002B0C69">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Directorul Executiv Adjunct</w:t>
      </w:r>
      <w:r w:rsidRPr="00A054CE">
        <w:rPr>
          <w:rFonts w:ascii="Times New Roman" w:hAnsi="Times New Roman" w:cs="Times New Roman"/>
          <w:sz w:val="24"/>
          <w:szCs w:val="24"/>
        </w:rPr>
        <w:t xml:space="preserve"> economic – subordonat Directorului Executiv al DAS Târgu Mureș.</w:t>
      </w:r>
    </w:p>
    <w:p w14:paraId="19F70997"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p>
    <w:p w14:paraId="3537B0DC" w14:textId="3543E0D5"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32.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Principalele atribuții ale Directorului Executiv:</w:t>
      </w:r>
    </w:p>
    <w:p w14:paraId="3488BAF2" w14:textId="77777777" w:rsidR="0086342A" w:rsidRPr="00A054CE" w:rsidRDefault="0086342A" w:rsidP="0086342A">
      <w:pPr>
        <w:pStyle w:val="ListParagraph"/>
        <w:numPr>
          <w:ilvl w:val="0"/>
          <w:numId w:val="1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conducerea executivă a DAS Târgu Mureș și răspunde de buna ei funcționare în îndeplinirea atribuțiilor ce îi revin. Directorul Executiv emite dispoziții;</w:t>
      </w:r>
    </w:p>
    <w:p w14:paraId="7C789347" w14:textId="77777777" w:rsidR="0086342A" w:rsidRPr="00A054CE" w:rsidRDefault="0086342A" w:rsidP="0086342A">
      <w:pPr>
        <w:pStyle w:val="ListParagraph"/>
        <w:numPr>
          <w:ilvl w:val="0"/>
          <w:numId w:val="1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Reprezintă DAS Târgu Mureș în relațiile cu autoritățile și instituțiile publice, cu persoanele fizice și juridice din țară și din străinătate, precum și în justiție.</w:t>
      </w:r>
    </w:p>
    <w:p w14:paraId="38B701EE" w14:textId="77777777" w:rsidR="0086342A" w:rsidRPr="00A054CE" w:rsidRDefault="0086342A" w:rsidP="0086342A">
      <w:pPr>
        <w:pStyle w:val="ListParagraph"/>
        <w:numPr>
          <w:ilvl w:val="0"/>
          <w:numId w:val="1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Îndeplinește, în condițiile legii, următoarele atribuții principale:</w:t>
      </w:r>
    </w:p>
    <w:p w14:paraId="5FD1DA1B"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Exercită atribuțiile ce revin DAS Târgu Mureș în calitate de persoană juridică;</w:t>
      </w:r>
    </w:p>
    <w:p w14:paraId="10A92510"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Exercită funcția de ordonator terțiar de credite, potrivit legii;</w:t>
      </w:r>
    </w:p>
    <w:p w14:paraId="43FF95D4"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realizarea proiectului bugetului local al Direcției de Asistență Socială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precum și a contului de încheiere a exercițiului bugetar și prezintă toate documentele necesare ordonatorului principal de credite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Consiliului local municipal în vederea aprobării bugetului anual;</w:t>
      </w:r>
    </w:p>
    <w:p w14:paraId="3F23B6A4"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realizarea bugetului aprobat stabilind măsurile necesare și soluțiile legale pentru buna administrare, întrebuințare și executare a acestuia, cu respectarea  disciplinei financiare;</w:t>
      </w:r>
    </w:p>
    <w:p w14:paraId="58227623"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Analizează și decide asupra propunerilor de modificare a bugetului local, repartizarea pe trimestre, utilizarea fondului  de rezervă, pe care le supune aprobării Consiliului local municipal;</w:t>
      </w:r>
    </w:p>
    <w:p w14:paraId="3D1AFE46"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elaborarea, inventarierea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execuția bugetului de venituri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cheltuieli,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analizează  și decide asupra oportunității de atragere de noi surse de finanțare;</w:t>
      </w:r>
    </w:p>
    <w:p w14:paraId="4F9989F0"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realizarea diagnozei sociale la nivelul unității administrativ-teritoriale, prin evaluarea nevoilor sociale ale comunității, realizarea de sondaje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anchete sociale, valorificarea potențialului comunității în vederea prevenirii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depistării precoce a situațiilor de neglijare, abuz, abandon, violență, a cazurilor de risc de excluziune socială etc.;</w:t>
      </w:r>
    </w:p>
    <w:p w14:paraId="504D931B" w14:textId="35FE4C01"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elaborarea strategiei de dezvoltare a serviciilor sociale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planului anual de </w:t>
      </w:r>
      <w:r w:rsidR="00C0350E" w:rsidRPr="00A054CE">
        <w:rPr>
          <w:rFonts w:ascii="Times New Roman" w:hAnsi="Times New Roman" w:cs="Times New Roman"/>
          <w:sz w:val="24"/>
          <w:szCs w:val="24"/>
        </w:rPr>
        <w:t>acțiune</w:t>
      </w:r>
      <w:r w:rsidRPr="00A054CE">
        <w:rPr>
          <w:rFonts w:ascii="Times New Roman" w:hAnsi="Times New Roman" w:cs="Times New Roman"/>
          <w:sz w:val="24"/>
          <w:szCs w:val="24"/>
        </w:rPr>
        <w:t>, pe care le supune spre aprobare Consiliului local municipal;</w:t>
      </w:r>
    </w:p>
    <w:p w14:paraId="4B114142" w14:textId="2DA13589" w:rsidR="0086342A" w:rsidRPr="00A054CE" w:rsidRDefault="00397E1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realizarea </w:t>
      </w:r>
      <w:r w:rsidR="0086342A" w:rsidRPr="00A054CE">
        <w:rPr>
          <w:rFonts w:ascii="Times New Roman" w:hAnsi="Times New Roman" w:cs="Times New Roman"/>
          <w:sz w:val="24"/>
          <w:szCs w:val="24"/>
        </w:rPr>
        <w:t>rapoartelor de activitate</w:t>
      </w:r>
      <w:r w:rsidRPr="00A054CE">
        <w:rPr>
          <w:rFonts w:ascii="Times New Roman" w:hAnsi="Times New Roman" w:cs="Times New Roman"/>
          <w:sz w:val="24"/>
          <w:szCs w:val="24"/>
        </w:rPr>
        <w:t xml:space="preserve"> anuale</w:t>
      </w:r>
      <w:r w:rsidR="0086342A" w:rsidRPr="00A054CE">
        <w:rPr>
          <w:rFonts w:ascii="Times New Roman" w:hAnsi="Times New Roman" w:cs="Times New Roman"/>
          <w:sz w:val="24"/>
          <w:szCs w:val="24"/>
        </w:rPr>
        <w:t>, ale rapoartelor privind stadiul implementării strategiei de dezvoltare a serviciilor sociale și propunerile de măsuri pentru îmbunătățire a activității;</w:t>
      </w:r>
    </w:p>
    <w:p w14:paraId="700161A2" w14:textId="59D9D31C"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mijloacele umane, materiale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financiare necesare pentru acordarea beneficiilor și </w:t>
      </w:r>
      <w:r w:rsidR="00BF2A8D" w:rsidRPr="00A054CE">
        <w:rPr>
          <w:rFonts w:ascii="Times New Roman" w:hAnsi="Times New Roman" w:cs="Times New Roman"/>
          <w:sz w:val="24"/>
          <w:szCs w:val="24"/>
        </w:rPr>
        <w:t>serviciilor</w:t>
      </w:r>
      <w:r w:rsidRPr="00A054CE">
        <w:rPr>
          <w:rFonts w:ascii="Times New Roman" w:hAnsi="Times New Roman" w:cs="Times New Roman"/>
          <w:sz w:val="24"/>
          <w:szCs w:val="24"/>
        </w:rPr>
        <w:t xml:space="preserve"> de asistență socială,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furnizarea serviciilor sociale;</w:t>
      </w:r>
    </w:p>
    <w:p w14:paraId="000B69D5"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coordonarea măsurilor de prevenire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combatere a situațiilor de marginalizare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excludere socială în care se pot afla anumite grupuri sau comunități;</w:t>
      </w:r>
    </w:p>
    <w:p w14:paraId="50E7CC19"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promovarea drepturilor omului, a unei imagini pozitive a persoanelor, familiilor și grupurilor vulnerabile;</w:t>
      </w:r>
    </w:p>
    <w:p w14:paraId="678DAC01"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buna funcționare și coordonare între compartimentele Direcției de Asistență Socială Târgu Mureș;</w:t>
      </w:r>
    </w:p>
    <w:p w14:paraId="410C906F"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necesarul de personal prin recrutare/promovare și coordonează eficient personalul din subordine și respectarea de către acesta a normelor interne de funcționare și a procedurilor de lucru; Asigură îmbunătățirea permanentă a pregătirii sale profesionale și de specialitate, </w:t>
      </w:r>
      <w:r w:rsidRPr="00A054CE">
        <w:rPr>
          <w:rFonts w:ascii="Times New Roman" w:hAnsi="Times New Roman" w:cs="Times New Roman"/>
          <w:sz w:val="24"/>
          <w:szCs w:val="24"/>
        </w:rPr>
        <w:lastRenderedPageBreak/>
        <w:t>păstrarea confidențialității informațiilor și a documentelor; Aprobă planificarea concediilor de odihnă;</w:t>
      </w:r>
    </w:p>
    <w:p w14:paraId="1A0DC5A6"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Controlează activitatea personalului din cadrul DAS Târgu Mureș;</w:t>
      </w:r>
    </w:p>
    <w:p w14:paraId="1D64242F"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Aplică sancțiuni disciplinare, în conformitate cu prevederile legale.</w:t>
      </w:r>
    </w:p>
    <w:p w14:paraId="25CCDF5D"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elaborarea și implementarea instrumentelor de formalizare a politicilor de personal: organigrama, ROI, etc; Urmărește elaborarea și actualizarea procedurilor de lucru, a fișelor de post ale salariaților etc.</w:t>
      </w:r>
    </w:p>
    <w:p w14:paraId="3FA1C6C8"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Coordonează întocmirea documentelor necesare pentru ședințele de Consiliu local municipal;</w:t>
      </w:r>
    </w:p>
    <w:p w14:paraId="3C53B1E3" w14:textId="77777777" w:rsidR="0086342A" w:rsidRPr="00A054CE" w:rsidRDefault="0086342A" w:rsidP="0086342A">
      <w:pPr>
        <w:pStyle w:val="ListParagraph"/>
        <w:numPr>
          <w:ilvl w:val="0"/>
          <w:numId w:val="14"/>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și răspunde de respectarea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aplicarea Hotărârilor Consiliului local municipal;</w:t>
      </w:r>
    </w:p>
    <w:p w14:paraId="71DC1306" w14:textId="77777777" w:rsidR="0086342A" w:rsidRPr="00A054CE" w:rsidRDefault="0086342A" w:rsidP="0086342A">
      <w:pPr>
        <w:pStyle w:val="ListParagraph"/>
        <w:numPr>
          <w:ilvl w:val="0"/>
          <w:numId w:val="1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Directorul Executiv îndeplinește și alte atribuții prevăzute de lege sau stabilite prin hotărâre a consiliului local.</w:t>
      </w:r>
    </w:p>
    <w:p w14:paraId="22D2CAE9" w14:textId="77777777" w:rsidR="0086342A" w:rsidRPr="00A054CE" w:rsidRDefault="0086342A" w:rsidP="0086342A">
      <w:pPr>
        <w:pStyle w:val="ListParagraph"/>
        <w:numPr>
          <w:ilvl w:val="0"/>
          <w:numId w:val="1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 absența Directorului Executiv, atribuțiile acestuia se exercită de către Directorul Executiv Adjunct, desemnat prin dispoziție a Directorului Executiv, în condițiile prevăzute de regulamentul de organizare și funcționare al DAS Târgu Mureș.</w:t>
      </w:r>
    </w:p>
    <w:p w14:paraId="0BBF1EB2"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p>
    <w:p w14:paraId="3E09422B" w14:textId="081525E5"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Art. 33</w:t>
      </w:r>
      <w:r w:rsidR="00BD3AD7" w:rsidRPr="00A054CE">
        <w:rPr>
          <w:rFonts w:ascii="Times New Roman" w:hAnsi="Times New Roman" w:cs="Times New Roman"/>
          <w:b/>
          <w:bCs/>
          <w:sz w:val="24"/>
          <w:szCs w:val="24"/>
        </w:rPr>
        <w:t>.1</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Principalele atribuții ale Directorului Executiv Adjunct</w:t>
      </w:r>
      <w:r w:rsidR="002E722F" w:rsidRPr="00A054CE">
        <w:rPr>
          <w:rFonts w:ascii="Times New Roman" w:hAnsi="Times New Roman" w:cs="Times New Roman"/>
          <w:b/>
          <w:bCs/>
          <w:sz w:val="24"/>
          <w:szCs w:val="24"/>
        </w:rPr>
        <w:t xml:space="preserve"> (asistență socială)</w:t>
      </w:r>
      <w:r w:rsidRPr="00A054CE">
        <w:rPr>
          <w:rFonts w:ascii="Times New Roman" w:hAnsi="Times New Roman" w:cs="Times New Roman"/>
          <w:b/>
          <w:bCs/>
          <w:sz w:val="24"/>
          <w:szCs w:val="24"/>
        </w:rPr>
        <w:t>:</w:t>
      </w:r>
    </w:p>
    <w:p w14:paraId="5478E5B3" w14:textId="34EC9879"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Organizează, coordonează, controlează și răspund de activitatea structurilor pe care le </w:t>
      </w:r>
      <w:r w:rsidR="00D715BE" w:rsidRPr="00A054CE">
        <w:rPr>
          <w:rFonts w:ascii="Times New Roman" w:hAnsi="Times New Roman" w:cs="Times New Roman"/>
          <w:sz w:val="24"/>
          <w:szCs w:val="24"/>
        </w:rPr>
        <w:t>are</w:t>
      </w:r>
      <w:r w:rsidRPr="00A054CE">
        <w:rPr>
          <w:rFonts w:ascii="Times New Roman" w:hAnsi="Times New Roman" w:cs="Times New Roman"/>
          <w:sz w:val="24"/>
          <w:szCs w:val="24"/>
        </w:rPr>
        <w:t xml:space="preserve"> în subordine;</w:t>
      </w:r>
    </w:p>
    <w:p w14:paraId="5AA42928" w14:textId="3754C41D" w:rsidR="00D47786"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Acționează</w:t>
      </w:r>
      <w:r w:rsidR="00D47786" w:rsidRPr="00A054CE">
        <w:rPr>
          <w:rFonts w:ascii="Times New Roman" w:hAnsi="Times New Roman" w:cs="Times New Roman"/>
          <w:sz w:val="24"/>
          <w:szCs w:val="24"/>
        </w:rPr>
        <w:t xml:space="preserve"> pentru ducerea la îndeplinire de către structurile organizatorice din subordine </w:t>
      </w:r>
      <w:r w:rsidRPr="00A054CE">
        <w:rPr>
          <w:rFonts w:ascii="Times New Roman" w:hAnsi="Times New Roman" w:cs="Times New Roman"/>
          <w:sz w:val="24"/>
          <w:szCs w:val="24"/>
        </w:rPr>
        <w:t>a deciziilor emise de Directorul Executiv, a dispozițiilor de Primar și a hotărârilor Consiliului Local;</w:t>
      </w:r>
    </w:p>
    <w:p w14:paraId="67C7EE79" w14:textId="0AAADF01"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Acționează în cadrul instituției pentru aplicarea actelor normative de referință în domeniul asistenței sociale și administrației publice locale;</w:t>
      </w:r>
    </w:p>
    <w:p w14:paraId="7CA830AA" w14:textId="56C8E2A1" w:rsidR="004A004B" w:rsidRPr="00A054CE" w:rsidRDefault="00D47786">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Vizează documentele date în competență prin lege sau prin alte acte normative, emise de către structurile din subordine;</w:t>
      </w:r>
    </w:p>
    <w:p w14:paraId="3E24DDED" w14:textId="03A6AC9E"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Colaborează cu Primăria Municipiului Târgu Mureș, cu serviciile publice deconcentrate ale ministerelor și celorlalte organe de specialitate ale administrației publice centrale din unitățile administrativ-teritoriale;</w:t>
      </w:r>
    </w:p>
    <w:p w14:paraId="3D10EB21" w14:textId="1A96F3FB" w:rsidR="005801BA"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stabilirea </w:t>
      </w:r>
      <w:r w:rsidR="005801BA" w:rsidRPr="00A054CE">
        <w:rPr>
          <w:rFonts w:ascii="Times New Roman" w:hAnsi="Times New Roman" w:cs="Times New Roman"/>
          <w:sz w:val="24"/>
          <w:szCs w:val="24"/>
        </w:rPr>
        <w:t>obiectivel</w:t>
      </w:r>
      <w:r w:rsidRPr="00A054CE">
        <w:rPr>
          <w:rFonts w:ascii="Times New Roman" w:hAnsi="Times New Roman" w:cs="Times New Roman"/>
          <w:sz w:val="24"/>
          <w:szCs w:val="24"/>
        </w:rPr>
        <w:t>or</w:t>
      </w:r>
      <w:r w:rsidR="005801BA" w:rsidRPr="00A054CE">
        <w:rPr>
          <w:rFonts w:ascii="Times New Roman" w:hAnsi="Times New Roman" w:cs="Times New Roman"/>
          <w:sz w:val="24"/>
          <w:szCs w:val="24"/>
        </w:rPr>
        <w:t xml:space="preserve"> generale, obiectivel</w:t>
      </w:r>
      <w:r w:rsidRPr="00A054CE">
        <w:rPr>
          <w:rFonts w:ascii="Times New Roman" w:hAnsi="Times New Roman" w:cs="Times New Roman"/>
          <w:sz w:val="24"/>
          <w:szCs w:val="24"/>
        </w:rPr>
        <w:t>or</w:t>
      </w:r>
      <w:r w:rsidR="005801BA" w:rsidRPr="00A054CE">
        <w:rPr>
          <w:rFonts w:ascii="Times New Roman" w:hAnsi="Times New Roman" w:cs="Times New Roman"/>
          <w:sz w:val="24"/>
          <w:szCs w:val="24"/>
        </w:rPr>
        <w:t xml:space="preserve"> specifice și indicatori</w:t>
      </w:r>
      <w:r w:rsidRPr="00A054CE">
        <w:rPr>
          <w:rFonts w:ascii="Times New Roman" w:hAnsi="Times New Roman" w:cs="Times New Roman"/>
          <w:sz w:val="24"/>
          <w:szCs w:val="24"/>
        </w:rPr>
        <w:t>lor</w:t>
      </w:r>
      <w:r w:rsidR="005801BA" w:rsidRPr="00A054CE">
        <w:rPr>
          <w:rFonts w:ascii="Times New Roman" w:hAnsi="Times New Roman" w:cs="Times New Roman"/>
          <w:sz w:val="24"/>
          <w:szCs w:val="24"/>
        </w:rPr>
        <w:t xml:space="preserve"> de performanță ale structurilor pe care la coordonează;</w:t>
      </w:r>
    </w:p>
    <w:p w14:paraId="4D19286E" w14:textId="57BEE2D5"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Stabile</w:t>
      </w:r>
      <w:r w:rsidR="004A004B" w:rsidRPr="00A054CE">
        <w:rPr>
          <w:rFonts w:ascii="Times New Roman" w:hAnsi="Times New Roman" w:cs="Times New Roman"/>
          <w:sz w:val="24"/>
          <w:szCs w:val="24"/>
        </w:rPr>
        <w:t>ște</w:t>
      </w:r>
      <w:r w:rsidRPr="00A054CE">
        <w:rPr>
          <w:rFonts w:ascii="Times New Roman" w:hAnsi="Times New Roman" w:cs="Times New Roman"/>
          <w:sz w:val="24"/>
          <w:szCs w:val="24"/>
        </w:rPr>
        <w:t xml:space="preserve"> obiectivele individuale pentru personalul din subordine;</w:t>
      </w:r>
    </w:p>
    <w:p w14:paraId="5930DCD3" w14:textId="77777777"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Evaluează performanțele profesionale pentru personalul din subordine;</w:t>
      </w:r>
    </w:p>
    <w:p w14:paraId="341B1912" w14:textId="77777777" w:rsidR="00EB1EA5" w:rsidRPr="00A054CE" w:rsidRDefault="00EB1EA5">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atribuțiile cuprinse în fișele posturilor pentru personalul din subordine și concordanța acestora cu funcția și pregătirea profesională necesară;</w:t>
      </w:r>
    </w:p>
    <w:p w14:paraId="6AE79217" w14:textId="55403E37"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Pentru structurile organizatorice pe care le coordonează, urmărește definirea funcțiilor, colaborările, intrările și ieșirile specifice de documente;</w:t>
      </w:r>
    </w:p>
    <w:p w14:paraId="0E9D8954" w14:textId="77777777" w:rsidR="00EB1EA5" w:rsidRPr="00A054CE" w:rsidRDefault="00EB1EA5">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Stabilește sarcini și termene, raportate la resursele umane, materiale și financiare de care dispune pentru structurile organizatorice subordonate;</w:t>
      </w:r>
    </w:p>
    <w:p w14:paraId="0280A5F9" w14:textId="77777777"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procedurile de lucru din cadrul structurilor pe care le coordonează, stabilind în acest scop sarcini și termene, raportate la resursele umane, materiale și financiare de care dispune;</w:t>
      </w:r>
    </w:p>
    <w:p w14:paraId="73A07201" w14:textId="34BAFC30"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sau verifică după caz, referatele pentru dispoziții, pe care le prezintă spre </w:t>
      </w:r>
      <w:r w:rsidR="00A23981" w:rsidRPr="00A054CE">
        <w:rPr>
          <w:rFonts w:ascii="Times New Roman" w:hAnsi="Times New Roman" w:cs="Times New Roman"/>
          <w:sz w:val="24"/>
          <w:szCs w:val="24"/>
        </w:rPr>
        <w:t>aprobare</w:t>
      </w:r>
      <w:r w:rsidRPr="00A054CE">
        <w:rPr>
          <w:rFonts w:ascii="Times New Roman" w:hAnsi="Times New Roman" w:cs="Times New Roman"/>
          <w:sz w:val="24"/>
          <w:szCs w:val="24"/>
        </w:rPr>
        <w:t xml:space="preserve"> conducerii DAS Târgu Mureș;</w:t>
      </w:r>
    </w:p>
    <w:p w14:paraId="38FB3BD2" w14:textId="1B166B7E"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întocmirea și emiterea în termenele legale prevăzute a comunicărilor scrise și a răspunsurilor la cererile și sesizările primite, în legătură cu domeniile de activitate specifice structurii pe care o coordonează;</w:t>
      </w:r>
    </w:p>
    <w:p w14:paraId="2E8B5298" w14:textId="77777777"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Fundamentează sumele necesare pentru acordarea beneficiilor și serviciilor de asistență socială, precum și necesarul de bunuri și servicii pentru dotarea și buna desfășurare a activității în cadrul structurilor pe care le coordonează, pe articole/aliniate bugetare, conform dispoziției Directorului Executiv;</w:t>
      </w:r>
    </w:p>
    <w:p w14:paraId="1A5ABEFA" w14:textId="26CB07DD" w:rsidR="00EB1EA5" w:rsidRPr="00A054CE" w:rsidRDefault="00EB1EA5">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Aplică măsuri pentru buna administrare și gestionare a patrimoniului structurilor organizatorice subordonate;</w:t>
      </w:r>
    </w:p>
    <w:p w14:paraId="01FD4BB5" w14:textId="310BA663"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Răspund</w:t>
      </w:r>
      <w:r w:rsidR="00D715BE" w:rsidRPr="00A054CE">
        <w:rPr>
          <w:rFonts w:ascii="Times New Roman" w:hAnsi="Times New Roman" w:cs="Times New Roman"/>
          <w:sz w:val="24"/>
          <w:szCs w:val="24"/>
        </w:rPr>
        <w:t>e</w:t>
      </w:r>
      <w:r w:rsidRPr="00A054CE">
        <w:rPr>
          <w:rFonts w:ascii="Times New Roman" w:hAnsi="Times New Roman" w:cs="Times New Roman"/>
          <w:sz w:val="24"/>
          <w:szCs w:val="24"/>
        </w:rPr>
        <w:t xml:space="preserve"> de aducerea la cunoștința personalului din subordine a Regulamentului de organizare și funcționare, a Regulamentului inter</w:t>
      </w:r>
      <w:r w:rsidR="00D715BE" w:rsidRPr="00A054CE">
        <w:rPr>
          <w:rFonts w:ascii="Times New Roman" w:hAnsi="Times New Roman" w:cs="Times New Roman"/>
          <w:sz w:val="24"/>
          <w:szCs w:val="24"/>
        </w:rPr>
        <w:t>n</w:t>
      </w:r>
      <w:r w:rsidRPr="00A054CE">
        <w:rPr>
          <w:rFonts w:ascii="Times New Roman" w:hAnsi="Times New Roman" w:cs="Times New Roman"/>
          <w:sz w:val="24"/>
          <w:szCs w:val="24"/>
        </w:rPr>
        <w:t>, a codului de etică și a tuturor măsurilor/deciziilor conducerii DAS Târgu Mureș, care au implicații asupra personalului din subordine;</w:t>
      </w:r>
    </w:p>
    <w:p w14:paraId="6D4E1C6B" w14:textId="26FAE455"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Propun</w:t>
      </w:r>
      <w:r w:rsidR="00D715BE" w:rsidRPr="00A054CE">
        <w:rPr>
          <w:rFonts w:ascii="Times New Roman" w:hAnsi="Times New Roman" w:cs="Times New Roman"/>
          <w:sz w:val="24"/>
          <w:szCs w:val="24"/>
        </w:rPr>
        <w:t>e</w:t>
      </w:r>
      <w:r w:rsidRPr="00A054CE">
        <w:rPr>
          <w:rFonts w:ascii="Times New Roman" w:hAnsi="Times New Roman" w:cs="Times New Roman"/>
          <w:sz w:val="24"/>
          <w:szCs w:val="24"/>
        </w:rPr>
        <w:t xml:space="preserve"> și, după caz, iau măsuri în vederea îmbunătățirii activității din cadrul structurii pe care o coordonează, colaborează și conlucrează cu celelalte structuri din cadrul instituției;</w:t>
      </w:r>
    </w:p>
    <w:p w14:paraId="68A52184" w14:textId="77777777" w:rsidR="005801B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Analizează și sprijină propunerile și inițiativele motivate ale personalului din subordine în vederea îmbunătățirii activității structurii pe care o coordonează;</w:t>
      </w:r>
    </w:p>
    <w:p w14:paraId="43F043A7" w14:textId="77777777" w:rsidR="00EB1EA5" w:rsidRPr="00A054CE" w:rsidRDefault="00EB1EA5">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întocmirea și vizează un raport anual privind activitatea structurilor organizatorice aflate în subordinea acestuia;</w:t>
      </w:r>
    </w:p>
    <w:p w14:paraId="7A067DCE" w14:textId="77777777"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Formulează propuneri pentru strategia de dezvoltare și se supune spre aprobare Directorului Executiv al DAS Târgu Mureș;</w:t>
      </w:r>
    </w:p>
    <w:p w14:paraId="66153AD9" w14:textId="6EEF1E21"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Colaborează cu formele organizate ale societății civile la acțiuni care vizează ameliorarea asistenței sociale a grupurilor vulnerabile, împreună cu Directorul Executiv, precum și acțiuni de altă natură desfășurate de serviciile din subordinea sa;</w:t>
      </w:r>
    </w:p>
    <w:p w14:paraId="577F9024" w14:textId="77777777" w:rsidR="004A004B" w:rsidRPr="00A054CE" w:rsidRDefault="004A004B">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implementarea/dezvoltarea Sistemului de Control Intern Managerial, conform Ordinului 600/2018 pentru aprobarea Codului controlului intern managerial al entităților publice precum și respectarea reglementărilor conținute de documentația specifică;</w:t>
      </w:r>
    </w:p>
    <w:p w14:paraId="22394926" w14:textId="631CE32D" w:rsidR="0086342A" w:rsidRPr="00A054CE" w:rsidRDefault="005801BA">
      <w:pPr>
        <w:pStyle w:val="ListParagraph"/>
        <w:numPr>
          <w:ilvl w:val="0"/>
          <w:numId w:val="15"/>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Răspunde pentru neîndeplinirea prerogativelor funcției, pentru orice abateri de la etica și deontologia profesională.</w:t>
      </w:r>
    </w:p>
    <w:p w14:paraId="19DD6375" w14:textId="77777777" w:rsidR="005801BA" w:rsidRPr="00A054CE" w:rsidRDefault="005801BA" w:rsidP="0086342A">
      <w:pPr>
        <w:tabs>
          <w:tab w:val="left" w:pos="1080"/>
        </w:tabs>
        <w:spacing w:after="0" w:line="240" w:lineRule="auto"/>
        <w:jc w:val="both"/>
        <w:rPr>
          <w:rFonts w:ascii="Times New Roman" w:hAnsi="Times New Roman" w:cs="Times New Roman"/>
          <w:b/>
          <w:bCs/>
          <w:sz w:val="24"/>
          <w:szCs w:val="24"/>
        </w:rPr>
      </w:pPr>
    </w:p>
    <w:p w14:paraId="712EB13E" w14:textId="2E5B85DA" w:rsidR="00BD3AD7" w:rsidRPr="00A054CE" w:rsidRDefault="00BD3AD7" w:rsidP="00BD3AD7">
      <w:pPr>
        <w:tabs>
          <w:tab w:val="left" w:pos="1080"/>
        </w:tabs>
        <w:spacing w:after="0" w:line="240" w:lineRule="auto"/>
        <w:jc w:val="both"/>
        <w:rPr>
          <w:rFonts w:ascii="Times New Roman" w:eastAsia="Times New Roman" w:hAnsi="Times New Roman" w:cs="Times New Roman"/>
          <w:b/>
          <w:bCs/>
          <w:sz w:val="24"/>
          <w:szCs w:val="24"/>
          <w14:ligatures w14:val="none"/>
        </w:rPr>
      </w:pPr>
      <w:r w:rsidRPr="00A054CE">
        <w:rPr>
          <w:rFonts w:ascii="Times New Roman" w:eastAsia="Times New Roman" w:hAnsi="Times New Roman" w:cs="Times New Roman"/>
          <w:b/>
          <w:bCs/>
          <w:sz w:val="24"/>
          <w:szCs w:val="24"/>
          <w14:ligatures w14:val="none"/>
        </w:rPr>
        <w:t xml:space="preserve">Art. 33.2 </w:t>
      </w:r>
      <w:r w:rsidR="008828FE" w:rsidRPr="00A054CE">
        <w:rPr>
          <w:rFonts w:ascii="Times New Roman" w:eastAsia="Times New Roman" w:hAnsi="Times New Roman" w:cs="Times New Roman"/>
          <w:b/>
          <w:bCs/>
          <w:sz w:val="24"/>
          <w:szCs w:val="24"/>
          <w14:ligatures w14:val="none"/>
        </w:rPr>
        <w:tab/>
      </w:r>
      <w:r w:rsidRPr="00A054CE">
        <w:rPr>
          <w:rFonts w:ascii="Times New Roman" w:eastAsia="Times New Roman" w:hAnsi="Times New Roman" w:cs="Times New Roman"/>
          <w:b/>
          <w:bCs/>
          <w:sz w:val="24"/>
          <w:szCs w:val="24"/>
          <w14:ligatures w14:val="none"/>
        </w:rPr>
        <w:t>Principalele atribuții ale Directorului Executiv Adjunct (economic)</w:t>
      </w:r>
      <w:r w:rsidRPr="00A054CE">
        <w:rPr>
          <w:rFonts w:ascii="Times New Roman" w:eastAsia="Times New Roman" w:hAnsi="Times New Roman" w:cs="Times New Roman"/>
          <w:sz w:val="24"/>
          <w:szCs w:val="24"/>
          <w14:ligatures w14:val="none"/>
        </w:rPr>
        <w:t>:</w:t>
      </w:r>
    </w:p>
    <w:p w14:paraId="27527902"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Vizează documentele date în competență prin lege sau prin alte acte normative, emise de către structurile din subordine;</w:t>
      </w:r>
    </w:p>
    <w:p w14:paraId="21F90158"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Vizează procedurile de lucru din cadrul structurilor pe care le coordonează;</w:t>
      </w:r>
    </w:p>
    <w:p w14:paraId="68B5489C"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Vizează obiectivele generale, obiectivele specifice și indicatorii de performanță ale structurilor pe care la coordonează;</w:t>
      </w:r>
    </w:p>
    <w:p w14:paraId="0DAF78FE"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Vizează atribuțiile cuprinse în fișele posturilor pentru personalul din subordine și concordanța acestora cu funcția și pregătirea profesională necesară;</w:t>
      </w:r>
    </w:p>
    <w:p w14:paraId="1FC16677"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Vizează obiectivele individuale pentru personalul din subordine;</w:t>
      </w:r>
    </w:p>
    <w:p w14:paraId="5984B3ED"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Evaluează performanțele profesionale pentru personalul din subordine;</w:t>
      </w:r>
    </w:p>
    <w:p w14:paraId="52F77CFD"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Răspunde de aducerea la cunoștința personalului din subordine a Regulamentului de organizare și funcționare, a Regulamentului intern, a codului de etică și a tuturor măsurilor/deciziilor conducerii DAS Târgu Mureș, care au implicații asupra personalului din subordine;</w:t>
      </w:r>
    </w:p>
    <w:p w14:paraId="7B82D358"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Urmărește implementarea/dezvoltarea Sistemului de Control Intern Managerial, conform Ordinului 600/2018 pentru aprobarea Codului controlului intern managerial al entităților publice precum și respectarea reglementărilor conținute de documentația specifică;</w:t>
      </w:r>
    </w:p>
    <w:p w14:paraId="64F2C436" w14:textId="77777777" w:rsidR="00BD3AD7" w:rsidRPr="00A054CE" w:rsidRDefault="00BD3AD7">
      <w:pPr>
        <w:numPr>
          <w:ilvl w:val="0"/>
          <w:numId w:val="68"/>
        </w:numPr>
        <w:tabs>
          <w:tab w:val="left" w:pos="1080"/>
        </w:tabs>
        <w:spacing w:after="0" w:line="240" w:lineRule="auto"/>
        <w:contextualSpacing/>
        <w:jc w:val="both"/>
        <w:rPr>
          <w:rFonts w:ascii="Times New Roman" w:eastAsia="Times New Roman" w:hAnsi="Times New Roman" w:cs="Times New Roman"/>
          <w:sz w:val="24"/>
          <w:szCs w:val="24"/>
          <w14:ligatures w14:val="none"/>
        </w:rPr>
      </w:pPr>
      <w:r w:rsidRPr="00A054CE">
        <w:rPr>
          <w:rFonts w:ascii="Times New Roman" w:eastAsia="Times New Roman" w:hAnsi="Times New Roman" w:cs="Times New Roman"/>
          <w:sz w:val="24"/>
          <w:szCs w:val="24"/>
          <w14:ligatures w14:val="none"/>
        </w:rPr>
        <w:t>Răspunde pentru neîndeplinirea prerogativelor funcției, pentru orice abateri de la etica și deontologia profesională.</w:t>
      </w:r>
    </w:p>
    <w:p w14:paraId="0A1AD9FA" w14:textId="77777777" w:rsidR="00BD3AD7" w:rsidRPr="00A054CE" w:rsidRDefault="00BD3AD7" w:rsidP="00BD3AD7">
      <w:pPr>
        <w:tabs>
          <w:tab w:val="left" w:pos="1080"/>
        </w:tabs>
        <w:spacing w:after="0" w:line="240" w:lineRule="auto"/>
        <w:ind w:left="360"/>
        <w:contextualSpacing/>
        <w:jc w:val="both"/>
        <w:rPr>
          <w:rFonts w:ascii="Times New Roman" w:eastAsia="Times New Roman" w:hAnsi="Times New Roman" w:cs="Times New Roman"/>
          <w:sz w:val="24"/>
          <w:szCs w:val="24"/>
          <w14:ligatures w14:val="none"/>
        </w:rPr>
      </w:pPr>
    </w:p>
    <w:p w14:paraId="0AB80B7A" w14:textId="082AD6DD"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34. </w:t>
      </w:r>
      <w:r w:rsidR="008828FE" w:rsidRPr="00A054CE">
        <w:rPr>
          <w:rFonts w:ascii="Times New Roman" w:hAnsi="Times New Roman" w:cs="Times New Roman"/>
          <w:b/>
          <w:bCs/>
          <w:sz w:val="24"/>
          <w:szCs w:val="24"/>
        </w:rPr>
        <w:tab/>
      </w:r>
      <w:r w:rsidRPr="00A054CE">
        <w:rPr>
          <w:rFonts w:ascii="Times New Roman" w:hAnsi="Times New Roman" w:cs="Times New Roman"/>
          <w:b/>
          <w:bCs/>
          <w:sz w:val="24"/>
          <w:szCs w:val="24"/>
        </w:rPr>
        <w:t>Principalele atribuții ale șefilor de serviciu:</w:t>
      </w:r>
    </w:p>
    <w:p w14:paraId="589C0AD7" w14:textId="35BF5574" w:rsidR="00F00576" w:rsidRPr="00A054CE" w:rsidRDefault="00F00576">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Organizează, coordonează, controlează și răspund de activitatea structurilor pe care le au în subordine;</w:t>
      </w:r>
    </w:p>
    <w:p w14:paraId="7558BA4F" w14:textId="77777777" w:rsidR="00F00576" w:rsidRPr="00A054CE" w:rsidRDefault="00F00576">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Stabilesc obiectivele generale, obiectivele specifice și indicatorii de performanță ale structurilor pe care la coordonează;</w:t>
      </w:r>
    </w:p>
    <w:p w14:paraId="67F07197" w14:textId="77777777" w:rsidR="00F00576" w:rsidRPr="00A054CE" w:rsidRDefault="00F00576">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Stabilesc obiectivele individuale pentru personalul din subordine;</w:t>
      </w:r>
    </w:p>
    <w:p w14:paraId="0E42A8AB" w14:textId="77777777" w:rsidR="00F00576" w:rsidRPr="00A054CE" w:rsidRDefault="00F00576">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Evaluează performanțele profesionale pentru personalul din subordine;</w:t>
      </w:r>
    </w:p>
    <w:p w14:paraId="519D0489"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Pentru structura organizatorică pe care o coordonează, definește funcțiile, colaborările, intrările și ieșirile specifice de documente, cu aprobarea șefului ierarhic;</w:t>
      </w:r>
    </w:p>
    <w:p w14:paraId="0FC3E4F9"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Propune spre aprobare șefului ierarhic, atribuțiile cuprinse în fișele posturilor pentru personalul din subordine și concordanța acestora cu funcția și pregătirea profesională necesară;</w:t>
      </w:r>
    </w:p>
    <w:p w14:paraId="6933D8D4"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Aprobă procedurile de lucru din cadrul structurilor pe care le coordonează, stabilind în acest scop sarcini și termene, raportate la resursele umane, materiale și financiare de care dispune;</w:t>
      </w:r>
    </w:p>
    <w:p w14:paraId="05123BF3"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Organizează circuitul documentelor și asigură repartizarea corespondenței în cadrul structurilor pe care le coordonează;</w:t>
      </w:r>
    </w:p>
    <w:p w14:paraId="27928137"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sau verifică după caz, referatele pentru dispoziții, pe care le prezintă spre avizare conducerii DAS Târgu Mureș;</w:t>
      </w:r>
    </w:p>
    <w:p w14:paraId="3A73EDB4"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Contribuie împreună cu personalul subordonat la ducerea la îndeplinire a deciziilor emise de Directorul Executiv, a dispozițiilor de Primar și a hotărârilor Consiliului Local;</w:t>
      </w:r>
    </w:p>
    <w:p w14:paraId="0C72DA40" w14:textId="25767484"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Fundamentează sumele necesare pentru acordarea beneficiilor </w:t>
      </w:r>
      <w:r w:rsidR="005801BA" w:rsidRPr="00A054CE">
        <w:rPr>
          <w:rFonts w:ascii="Times New Roman" w:hAnsi="Times New Roman" w:cs="Times New Roman"/>
          <w:sz w:val="24"/>
          <w:szCs w:val="24"/>
        </w:rPr>
        <w:t xml:space="preserve">și serviciilor </w:t>
      </w:r>
      <w:r w:rsidRPr="00A054CE">
        <w:rPr>
          <w:rFonts w:ascii="Times New Roman" w:hAnsi="Times New Roman" w:cs="Times New Roman"/>
          <w:sz w:val="24"/>
          <w:szCs w:val="24"/>
        </w:rPr>
        <w:t>de asistență socială,</w:t>
      </w:r>
      <w:r w:rsidR="005801BA" w:rsidRPr="00A054CE">
        <w:rPr>
          <w:rFonts w:ascii="Times New Roman" w:hAnsi="Times New Roman" w:cs="Times New Roman"/>
          <w:sz w:val="24"/>
          <w:szCs w:val="24"/>
        </w:rPr>
        <w:t xml:space="preserve"> </w:t>
      </w:r>
      <w:r w:rsidRPr="00A054CE">
        <w:rPr>
          <w:rFonts w:ascii="Times New Roman" w:hAnsi="Times New Roman" w:cs="Times New Roman"/>
          <w:sz w:val="24"/>
          <w:szCs w:val="24"/>
        </w:rPr>
        <w:t>precum și necesarul de bunuri și servicii pentru dotarea și buna desfășurare a activității în cadrul structurilor pe care le coordonează, pe articole/aliniate bugetare, conform dispoziției Directorului Executiv;</w:t>
      </w:r>
    </w:p>
    <w:p w14:paraId="2D2B8425"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buna gestionare a bunurilor repartizate structurilor pe care le coordonează;</w:t>
      </w:r>
    </w:p>
    <w:p w14:paraId="79795070"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buna desfășurare a programului cu publicul, în conformitate cu orarul stabilit pentru instituție;</w:t>
      </w:r>
    </w:p>
    <w:p w14:paraId="3E0FC017"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întocmirea și emiterea în termenele legale prevăzute a comunicărilor scrise și a răspunsurilor la cererile și sesizările primite, în legătură cu domeniile de activitate specifice structurii pe care o coordonează;</w:t>
      </w:r>
    </w:p>
    <w:p w14:paraId="5F1D117E" w14:textId="77777777" w:rsidR="00BD20FB" w:rsidRPr="00A054CE" w:rsidRDefault="00BD20FB">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apariția  și aplicarea  reglementărilor legale în domeniul social rezolvarea problemelor cetățenilor, propune măsuri pentru îmbunătățirea activității </w:t>
      </w:r>
      <w:proofErr w:type="spellStart"/>
      <w:r w:rsidRPr="00A054CE">
        <w:rPr>
          <w:rFonts w:ascii="Times New Roman" w:hAnsi="Times New Roman" w:cs="Times New Roman"/>
          <w:sz w:val="24"/>
          <w:szCs w:val="24"/>
        </w:rPr>
        <w:t>oride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cîte</w:t>
      </w:r>
      <w:proofErr w:type="spellEnd"/>
      <w:r w:rsidRPr="00A054CE">
        <w:rPr>
          <w:rFonts w:ascii="Times New Roman" w:hAnsi="Times New Roman" w:cs="Times New Roman"/>
          <w:sz w:val="24"/>
          <w:szCs w:val="24"/>
        </w:rPr>
        <w:t xml:space="preserve"> ori se impune;</w:t>
      </w:r>
    </w:p>
    <w:p w14:paraId="7934EBAE" w14:textId="77777777" w:rsidR="00BD20FB" w:rsidRPr="00A054CE" w:rsidRDefault="00BD20FB">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Răspunde de rezolvarea în termen și în conformitate cu dispozițiile legale în vigoare a sarcinilor primite, solicitărilor cetățenilor către toți componenții serviciului.</w:t>
      </w:r>
    </w:p>
    <w:p w14:paraId="049E61B5"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Răspund de aducerea la cunoștința personalului din subordine a Regulamentului de organizare și funcționare, a Regulamentului inter, a codului de etică și a tuturor măsurilor/deciziilor conducerii DAS Târgu Mureș, care au implicații asupra personalului din subordine;</w:t>
      </w:r>
    </w:p>
    <w:p w14:paraId="4B170DAF"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Propun și, după caz, iau măsuri în vederea îmbunătățirii activității din cadrul structurii pe care o coordonează, colaborează și conlucrează cu celelalte structuri din cadrul instituției;</w:t>
      </w:r>
    </w:p>
    <w:p w14:paraId="4E74BD81"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Analizează și sprijină propunerile și inițiativele motivate ale personalului din subordine în vederea îmbunătățirii activității structurii pe care o coordonează;</w:t>
      </w:r>
    </w:p>
    <w:p w14:paraId="6F96C9EA"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întocmirea/elaborarea/actualizarea documentației necesare implementării/dezvoltării sistemului de control intern managerial și urmăresc respectarea de către personalul din subordine a reglementărilor conținute de acestea;</w:t>
      </w:r>
    </w:p>
    <w:p w14:paraId="06CCFDDD" w14:textId="77777777" w:rsidR="0086342A" w:rsidRPr="00A054CE" w:rsidRDefault="0086342A">
      <w:pPr>
        <w:pStyle w:val="ListParagraph"/>
        <w:numPr>
          <w:ilvl w:val="0"/>
          <w:numId w:val="53"/>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Răspunde pentru neîndeplinirea prerogativelor funcției, pentru orice abateri de la etica și deontologia profesională.</w:t>
      </w:r>
    </w:p>
    <w:p w14:paraId="0133B179" w14:textId="77777777" w:rsidR="0086342A" w:rsidRPr="00A054CE" w:rsidRDefault="0086342A" w:rsidP="002B0C69">
      <w:pPr>
        <w:tabs>
          <w:tab w:val="left" w:pos="1080"/>
        </w:tabs>
        <w:spacing w:after="0" w:line="240" w:lineRule="auto"/>
        <w:jc w:val="both"/>
        <w:rPr>
          <w:rFonts w:ascii="Times New Roman" w:hAnsi="Times New Roman" w:cs="Times New Roman"/>
          <w:sz w:val="24"/>
          <w:szCs w:val="24"/>
        </w:rPr>
      </w:pPr>
    </w:p>
    <w:p w14:paraId="372C2C8D" w14:textId="77777777" w:rsidR="0086342A" w:rsidRPr="00A054CE" w:rsidRDefault="0086342A" w:rsidP="0086342A">
      <w:p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Cap. 4. Atribuțiile structurilor organizaționale</w:t>
      </w:r>
    </w:p>
    <w:p w14:paraId="34B5DC8A" w14:textId="77777777" w:rsidR="0086342A" w:rsidRPr="00A054CE" w:rsidRDefault="0086342A" w:rsidP="0086342A">
      <w:pPr>
        <w:pStyle w:val="ListParagraph"/>
        <w:tabs>
          <w:tab w:val="left" w:pos="1080"/>
        </w:tabs>
        <w:spacing w:after="0" w:line="240" w:lineRule="auto"/>
        <w:ind w:left="1440"/>
        <w:jc w:val="both"/>
        <w:rPr>
          <w:rFonts w:ascii="Times New Roman" w:hAnsi="Times New Roman" w:cs="Times New Roman"/>
          <w:sz w:val="24"/>
          <w:szCs w:val="24"/>
        </w:rPr>
      </w:pPr>
    </w:p>
    <w:p w14:paraId="3FDA6BBB" w14:textId="6E818784" w:rsidR="0086342A" w:rsidRPr="00A054CE" w:rsidRDefault="0086342A" w:rsidP="0086342A">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35.</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Structurile organizaționale din cadrul DAS Târgu Mureș sunt:</w:t>
      </w:r>
    </w:p>
    <w:p w14:paraId="3963B75B" w14:textId="77777777" w:rsidR="0086342A" w:rsidRPr="00A054CE" w:rsidRDefault="0086342A" w:rsidP="0086342A">
      <w:pPr>
        <w:tabs>
          <w:tab w:val="left" w:pos="1080"/>
        </w:tabs>
        <w:spacing w:after="0" w:line="240" w:lineRule="auto"/>
        <w:jc w:val="both"/>
        <w:rPr>
          <w:rFonts w:ascii="Times New Roman" w:hAnsi="Times New Roman" w:cs="Times New Roman"/>
          <w:sz w:val="24"/>
          <w:szCs w:val="24"/>
        </w:rPr>
      </w:pPr>
    </w:p>
    <w:p w14:paraId="417DF068" w14:textId="77777777" w:rsidR="0086342A" w:rsidRPr="00A054CE" w:rsidRDefault="0086342A">
      <w:pPr>
        <w:pStyle w:val="ListParagraph"/>
        <w:numPr>
          <w:ilvl w:val="0"/>
          <w:numId w:val="26"/>
        </w:numPr>
        <w:spacing w:after="0" w:line="240" w:lineRule="auto"/>
        <w:ind w:right="-108"/>
        <w:jc w:val="both"/>
        <w:rPr>
          <w:rFonts w:ascii="Times New Roman" w:hAnsi="Times New Roman" w:cs="Times New Roman"/>
          <w:bCs/>
          <w:iCs/>
          <w:sz w:val="24"/>
          <w:szCs w:val="24"/>
        </w:rPr>
      </w:pPr>
      <w:r w:rsidRPr="00A054CE">
        <w:rPr>
          <w:rFonts w:ascii="Times New Roman" w:hAnsi="Times New Roman" w:cs="Times New Roman"/>
          <w:b/>
          <w:bCs/>
          <w:iCs/>
          <w:sz w:val="24"/>
          <w:szCs w:val="24"/>
        </w:rPr>
        <w:t>Serviciul de  Protecție Socială</w:t>
      </w:r>
      <w:r w:rsidRPr="00A054CE">
        <w:rPr>
          <w:rFonts w:ascii="Times New Roman" w:hAnsi="Times New Roman" w:cs="Times New Roman"/>
          <w:bCs/>
          <w:iCs/>
          <w:sz w:val="24"/>
          <w:szCs w:val="24"/>
        </w:rPr>
        <w:t xml:space="preserve"> </w:t>
      </w:r>
    </w:p>
    <w:p w14:paraId="177C9129" w14:textId="77777777" w:rsidR="0086342A" w:rsidRPr="00A054CE" w:rsidRDefault="0086342A" w:rsidP="0086342A">
      <w:pPr>
        <w:spacing w:after="0" w:line="240" w:lineRule="auto"/>
        <w:ind w:right="-108"/>
        <w:jc w:val="both"/>
        <w:rPr>
          <w:rFonts w:ascii="Times New Roman" w:hAnsi="Times New Roman" w:cs="Times New Roman"/>
          <w:b/>
          <w:bCs/>
          <w:sz w:val="24"/>
          <w:szCs w:val="24"/>
        </w:rPr>
      </w:pPr>
    </w:p>
    <w:p w14:paraId="20D9A165" w14:textId="77777777" w:rsidR="0086342A" w:rsidRPr="00A054CE" w:rsidRDefault="0086342A" w:rsidP="0086342A">
      <w:pPr>
        <w:spacing w:after="0" w:line="240" w:lineRule="auto"/>
        <w:ind w:right="-108"/>
        <w:jc w:val="both"/>
        <w:rPr>
          <w:rFonts w:ascii="Times New Roman" w:hAnsi="Times New Roman" w:cs="Times New Roman"/>
          <w:sz w:val="24"/>
          <w:szCs w:val="24"/>
        </w:rPr>
      </w:pPr>
      <w:r w:rsidRPr="00A054CE">
        <w:rPr>
          <w:rFonts w:ascii="Times New Roman" w:hAnsi="Times New Roman" w:cs="Times New Roman"/>
          <w:b/>
          <w:bCs/>
          <w:sz w:val="24"/>
          <w:szCs w:val="24"/>
        </w:rPr>
        <w:t>Art. 36.</w:t>
      </w:r>
      <w:r w:rsidRPr="00A054CE">
        <w:rPr>
          <w:rFonts w:ascii="Times New Roman" w:hAnsi="Times New Roman" w:cs="Times New Roman"/>
          <w:sz w:val="24"/>
          <w:szCs w:val="24"/>
        </w:rPr>
        <w:t xml:space="preserve"> Principalele atribuții:</w:t>
      </w:r>
    </w:p>
    <w:p w14:paraId="58116ED1" w14:textId="77777777" w:rsidR="0086342A" w:rsidRPr="00A054CE" w:rsidRDefault="0086342A">
      <w:pPr>
        <w:pStyle w:val="ListParagraph"/>
        <w:numPr>
          <w:ilvl w:val="0"/>
          <w:numId w:val="23"/>
        </w:numPr>
        <w:spacing w:after="0" w:line="240" w:lineRule="auto"/>
        <w:ind w:left="360" w:right="-108"/>
        <w:jc w:val="both"/>
        <w:rPr>
          <w:rFonts w:ascii="Times New Roman" w:hAnsi="Times New Roman" w:cs="Times New Roman"/>
          <w:sz w:val="24"/>
          <w:szCs w:val="24"/>
        </w:rPr>
      </w:pPr>
      <w:r w:rsidRPr="00A054CE">
        <w:rPr>
          <w:rFonts w:ascii="Times New Roman" w:hAnsi="Times New Roman" w:cs="Times New Roman"/>
          <w:sz w:val="24"/>
          <w:szCs w:val="24"/>
        </w:rPr>
        <w:t>Organizarea, primirii cererilor, verificarea documentelor prezentate și efectuarea  anchetelor sociale pentru acordarea:</w:t>
      </w:r>
    </w:p>
    <w:p w14:paraId="6660238E" w14:textId="0500E7B3" w:rsidR="000C2A43"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w:t>
      </w:r>
      <w:r w:rsidR="000C2A43" w:rsidRPr="00A054CE">
        <w:rPr>
          <w:rFonts w:ascii="Times New Roman" w:eastAsia="Times New Roman" w:hAnsi="Times New Roman" w:cs="Times New Roman"/>
          <w:bCs/>
          <w:sz w:val="24"/>
          <w:szCs w:val="24"/>
          <w:lang w:eastAsia="ro-RO"/>
        </w:rPr>
        <w:t>Venitul minim de incluziune în baza Legii nr. 196/2016</w:t>
      </w:r>
    </w:p>
    <w:p w14:paraId="1D693A4B" w14:textId="77777777" w:rsidR="0086342A" w:rsidRPr="00A054CE" w:rsidRDefault="0086342A" w:rsidP="0086342A">
      <w:pPr>
        <w:pStyle w:val="ListParagraph"/>
        <w:spacing w:after="0" w:line="240" w:lineRule="auto"/>
        <w:ind w:left="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Ajutorului de urgență/înmormântare în baza Legii nr. 416/2001 privind venitul minim garantat, cu modificările și completările ulterioare precum și a hotărârilor de consiliu local în vigoare;</w:t>
      </w:r>
    </w:p>
    <w:p w14:paraId="0FA5F0F7"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Cantină socială  în baza Legii nr. 208/1997 privind cantinele de ajutor social, cu modificările și completările ulterioare;</w:t>
      </w:r>
    </w:p>
    <w:p w14:paraId="6C19F84A" w14:textId="77777777" w:rsidR="0086342A" w:rsidRPr="00A054CE" w:rsidRDefault="0086342A" w:rsidP="0086342A">
      <w:pPr>
        <w:pStyle w:val="ListParagraph"/>
        <w:spacing w:after="0" w:line="240" w:lineRule="auto"/>
        <w:ind w:left="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lastRenderedPageBreak/>
        <w:t>- Stabilirea unor măsuri necesare în vederea implementării Programului Operațional Ajutorarea persoanelor defavorizate – POAD, conform OUG nr. 84/2020;</w:t>
      </w:r>
    </w:p>
    <w:p w14:paraId="3B571071"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Ajutor pentru încălzirea locuinței, acordat în baza Legii nr. 226/2021 privind stabilirea măsurilor de protecție socială pentru consumatorul vulnerabil de energie;</w:t>
      </w:r>
    </w:p>
    <w:p w14:paraId="161E85B6"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Acordarea ajutorului de urgență sub formă de lemne de foc din fondul forestier proprietate a UAT Târgu Mureș pentru persoanele/familiile din zonele defavorizate de pe raza municipiului Târgu Mureș;</w:t>
      </w:r>
    </w:p>
    <w:p w14:paraId="2BFC559C"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Alocații de stat în baza Legii nr. 61/1993 privind alocația de stat pentru copii, cu modificările și completările ulterioare;</w:t>
      </w:r>
    </w:p>
    <w:p w14:paraId="0A6D07E2"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Indemnizația/stimulentul de inserție pentru creșterea copilului în vârstă de până la 2 ani sau, în cazul copilului cu handicap până la 3 ani în baza OUG nr. 111/2010 privind concediul și indemnizația lunară pentru creșterea copilului, cu modificările și completările ulterioare;</w:t>
      </w:r>
    </w:p>
    <w:p w14:paraId="13D42426" w14:textId="77777777" w:rsidR="0086342A" w:rsidRPr="00A054CE" w:rsidRDefault="0086342A" w:rsidP="0086342A">
      <w:pPr>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Stimulentul educațional acordat în baza Legii nr. 248/2015 privind stimularea participării în învățământul preșcolar a copiilor provenind din familii defavorizate și a procedurii de acordare a tichetelor sociale pentru grădiniță; </w:t>
      </w:r>
    </w:p>
    <w:p w14:paraId="01F427CC" w14:textId="77777777" w:rsidR="0086342A" w:rsidRPr="00A054CE" w:rsidRDefault="0086342A" w:rsidP="0086342A">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Sprijin financiar pentru nou-născuți, în baza hotărârilor de consiliu local în vigoare; </w:t>
      </w:r>
    </w:p>
    <w:p w14:paraId="0EA77F93" w14:textId="77777777" w:rsidR="0086342A" w:rsidRPr="00A054CE" w:rsidRDefault="0086342A" w:rsidP="0086342A">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Sprijin financiar pentru persoanele sau familiile care adoptă copii, în baza hotărârii de consiliu local în vigoare;</w:t>
      </w:r>
    </w:p>
    <w:p w14:paraId="4AD5E24D" w14:textId="77777777" w:rsidR="0086342A" w:rsidRPr="00A054CE" w:rsidRDefault="0086342A" w:rsidP="0086342A">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Susținerea familiilor cu minimum 3 copii, în baza hotărârii de consiliu local în vigoare;</w:t>
      </w:r>
    </w:p>
    <w:p w14:paraId="671C615A" w14:textId="77777777" w:rsidR="00BD20FB" w:rsidRPr="00A054CE" w:rsidRDefault="0086342A" w:rsidP="000C2A43">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Stabilirea unor măsuri necesare în vederea sprijinirii categoriilor de persoane cele mai defavorizate care beneficiază de diferite forme de ajutor prin legislație națională</w:t>
      </w:r>
      <w:r w:rsidR="00B23208" w:rsidRPr="00A054CE">
        <w:rPr>
          <w:rFonts w:ascii="Times New Roman" w:eastAsia="Times New Roman" w:hAnsi="Times New Roman" w:cs="Times New Roman"/>
          <w:bCs/>
          <w:sz w:val="24"/>
          <w:szCs w:val="24"/>
          <w:lang w:eastAsia="ro-RO"/>
        </w:rPr>
        <w:t>, programe cu finanțare nerambursabilă</w:t>
      </w:r>
      <w:r w:rsidRPr="00A054CE">
        <w:rPr>
          <w:rFonts w:ascii="Times New Roman" w:eastAsia="Times New Roman" w:hAnsi="Times New Roman" w:cs="Times New Roman"/>
          <w:bCs/>
          <w:sz w:val="24"/>
          <w:szCs w:val="24"/>
          <w:lang w:eastAsia="ro-RO"/>
        </w:rPr>
        <w:t xml:space="preserve"> sau hotărâri de consiliu local;</w:t>
      </w:r>
    </w:p>
    <w:p w14:paraId="70A8BDE9" w14:textId="6E769DD0" w:rsidR="000C2A43" w:rsidRPr="00A054CE" w:rsidRDefault="00BD20FB" w:rsidP="000C2A43">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w:t>
      </w:r>
      <w:r w:rsidR="000C2A43" w:rsidRPr="00A054CE">
        <w:rPr>
          <w:rFonts w:ascii="Times New Roman" w:eastAsia="Times New Roman" w:hAnsi="Times New Roman" w:cs="Times New Roman"/>
          <w:bCs/>
          <w:sz w:val="24"/>
          <w:szCs w:val="24"/>
          <w:lang w:eastAsia="ro-RO"/>
        </w:rPr>
        <w:t>Acordarea gratuita de lapte praf</w:t>
      </w:r>
      <w:r w:rsidRPr="00A054CE">
        <w:rPr>
          <w:rFonts w:ascii="Times New Roman" w:eastAsia="Times New Roman" w:hAnsi="Times New Roman" w:cs="Times New Roman"/>
          <w:bCs/>
          <w:sz w:val="24"/>
          <w:szCs w:val="24"/>
          <w:lang w:eastAsia="ro-RO"/>
        </w:rPr>
        <w:t>;</w:t>
      </w:r>
      <w:r w:rsidR="000C2A43" w:rsidRPr="00A054CE">
        <w:rPr>
          <w:rFonts w:ascii="Times New Roman" w:eastAsia="Times New Roman" w:hAnsi="Times New Roman" w:cs="Times New Roman"/>
          <w:bCs/>
          <w:sz w:val="24"/>
          <w:szCs w:val="24"/>
          <w:lang w:eastAsia="ro-RO"/>
        </w:rPr>
        <w:t xml:space="preserve"> </w:t>
      </w:r>
    </w:p>
    <w:p w14:paraId="148A829E" w14:textId="78FE8C4A" w:rsidR="000C2A43" w:rsidRPr="00A054CE" w:rsidRDefault="000C2A43" w:rsidP="000C2A43">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w:t>
      </w:r>
      <w:r w:rsidR="00BD20FB" w:rsidRPr="00A054CE">
        <w:rPr>
          <w:rFonts w:ascii="Times New Roman" w:eastAsia="Times New Roman" w:hAnsi="Times New Roman" w:cs="Times New Roman"/>
          <w:bCs/>
          <w:sz w:val="24"/>
          <w:szCs w:val="24"/>
          <w:lang w:eastAsia="ro-RO"/>
        </w:rPr>
        <w:t xml:space="preserve"> </w:t>
      </w:r>
      <w:r w:rsidRPr="00A054CE">
        <w:rPr>
          <w:rFonts w:ascii="Times New Roman" w:eastAsia="Times New Roman" w:hAnsi="Times New Roman" w:cs="Times New Roman"/>
          <w:bCs/>
          <w:sz w:val="24"/>
          <w:szCs w:val="24"/>
          <w:lang w:eastAsia="ro-RO"/>
        </w:rPr>
        <w:t xml:space="preserve">Acordarea de sprijin material categoriilor de persoane aflate în risc de  </w:t>
      </w:r>
      <w:proofErr w:type="spellStart"/>
      <w:r w:rsidRPr="00A054CE">
        <w:rPr>
          <w:rFonts w:ascii="Times New Roman" w:eastAsia="Times New Roman" w:hAnsi="Times New Roman" w:cs="Times New Roman"/>
          <w:bCs/>
          <w:sz w:val="24"/>
          <w:szCs w:val="24"/>
          <w:lang w:eastAsia="ro-RO"/>
        </w:rPr>
        <w:t>deprivare</w:t>
      </w:r>
      <w:proofErr w:type="spellEnd"/>
      <w:r w:rsidRPr="00A054CE">
        <w:rPr>
          <w:rFonts w:ascii="Times New Roman" w:eastAsia="Times New Roman" w:hAnsi="Times New Roman" w:cs="Times New Roman"/>
          <w:bCs/>
          <w:sz w:val="24"/>
          <w:szCs w:val="24"/>
          <w:lang w:eastAsia="ro-RO"/>
        </w:rPr>
        <w:t xml:space="preserve"> materială</w:t>
      </w:r>
      <w:r w:rsidR="00BD20FB" w:rsidRPr="00A054CE">
        <w:rPr>
          <w:rFonts w:ascii="Times New Roman" w:eastAsia="Times New Roman" w:hAnsi="Times New Roman" w:cs="Times New Roman"/>
          <w:bCs/>
          <w:sz w:val="24"/>
          <w:szCs w:val="24"/>
          <w:lang w:eastAsia="ro-RO"/>
        </w:rPr>
        <w:t>;</w:t>
      </w:r>
      <w:r w:rsidRPr="00A054CE">
        <w:rPr>
          <w:rFonts w:ascii="Times New Roman" w:eastAsia="Times New Roman" w:hAnsi="Times New Roman" w:cs="Times New Roman"/>
          <w:bCs/>
          <w:sz w:val="24"/>
          <w:szCs w:val="24"/>
          <w:lang w:eastAsia="ro-RO"/>
        </w:rPr>
        <w:t xml:space="preserve"> </w:t>
      </w:r>
    </w:p>
    <w:p w14:paraId="20C1A6DD" w14:textId="68585A64" w:rsidR="000C2A43" w:rsidRPr="00A054CE" w:rsidRDefault="000C2A43" w:rsidP="000C2A43">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w:t>
      </w:r>
      <w:r w:rsidR="00BD20FB" w:rsidRPr="00A054CE">
        <w:rPr>
          <w:rFonts w:ascii="Times New Roman" w:eastAsia="Times New Roman" w:hAnsi="Times New Roman" w:cs="Times New Roman"/>
          <w:bCs/>
          <w:sz w:val="24"/>
          <w:szCs w:val="24"/>
          <w:lang w:eastAsia="ro-RO"/>
        </w:rPr>
        <w:t xml:space="preserve"> </w:t>
      </w:r>
      <w:r w:rsidRPr="00A054CE">
        <w:rPr>
          <w:rFonts w:ascii="Times New Roman" w:eastAsia="Times New Roman" w:hAnsi="Times New Roman" w:cs="Times New Roman"/>
          <w:bCs/>
          <w:sz w:val="24"/>
          <w:szCs w:val="24"/>
          <w:lang w:eastAsia="ro-RO"/>
        </w:rPr>
        <w:t>Sprijin  categoriilor de persoane vulnerabile pentru compensarea prețului la energie</w:t>
      </w:r>
      <w:r w:rsidR="00BD20FB" w:rsidRPr="00A054CE">
        <w:rPr>
          <w:rFonts w:ascii="Times New Roman" w:eastAsia="Times New Roman" w:hAnsi="Times New Roman" w:cs="Times New Roman"/>
          <w:bCs/>
          <w:sz w:val="24"/>
          <w:szCs w:val="24"/>
          <w:lang w:eastAsia="ro-RO"/>
        </w:rPr>
        <w:t>;</w:t>
      </w:r>
    </w:p>
    <w:p w14:paraId="1CD1DF02" w14:textId="6714A524" w:rsidR="000C2A43" w:rsidRPr="00A054CE" w:rsidRDefault="000C2A43" w:rsidP="000C2A43">
      <w:pPr>
        <w:autoSpaceDE w:val="0"/>
        <w:autoSpaceDN w:val="0"/>
        <w:adjustRightInd w:val="0"/>
        <w:spacing w:after="0" w:line="240" w:lineRule="auto"/>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 </w:t>
      </w:r>
      <w:r w:rsidR="00BD20FB" w:rsidRPr="00A054CE">
        <w:rPr>
          <w:rFonts w:ascii="Times New Roman" w:eastAsia="Times New Roman" w:hAnsi="Times New Roman" w:cs="Times New Roman"/>
          <w:bCs/>
          <w:sz w:val="24"/>
          <w:szCs w:val="24"/>
          <w:lang w:eastAsia="ro-RO"/>
        </w:rPr>
        <w:t xml:space="preserve"> </w:t>
      </w:r>
      <w:r w:rsidRPr="00A054CE">
        <w:rPr>
          <w:rFonts w:ascii="Times New Roman" w:eastAsia="Times New Roman" w:hAnsi="Times New Roman" w:cs="Times New Roman"/>
          <w:bCs/>
          <w:sz w:val="24"/>
          <w:szCs w:val="24"/>
          <w:lang w:eastAsia="ro-RO"/>
        </w:rPr>
        <w:t>Acordarea de sprijin și asistență umanitară de către statul român cetățenilor străini sau apatrizilor  aflați în situații deosebite</w:t>
      </w:r>
      <w:r w:rsidR="00BD20FB" w:rsidRPr="00A054CE">
        <w:rPr>
          <w:rFonts w:ascii="Times New Roman" w:eastAsia="Times New Roman" w:hAnsi="Times New Roman" w:cs="Times New Roman"/>
          <w:bCs/>
          <w:sz w:val="24"/>
          <w:szCs w:val="24"/>
          <w:lang w:eastAsia="ro-RO"/>
        </w:rPr>
        <w:t>.</w:t>
      </w:r>
    </w:p>
    <w:p w14:paraId="5A1ABF61" w14:textId="04D25B3A" w:rsidR="0086342A" w:rsidRPr="00A054CE" w:rsidRDefault="0086342A">
      <w:pPr>
        <w:pStyle w:val="ListParagraph"/>
        <w:numPr>
          <w:ilvl w:val="0"/>
          <w:numId w:val="23"/>
        </w:numPr>
        <w:autoSpaceDE w:val="0"/>
        <w:autoSpaceDN w:val="0"/>
        <w:adjustRightInd w:val="0"/>
        <w:spacing w:after="0" w:line="240" w:lineRule="auto"/>
        <w:ind w:left="426" w:hanging="426"/>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 xml:space="preserve">întocmirea de referate cu propuneri de emitere de dispoziții privind </w:t>
      </w:r>
      <w:r w:rsidR="000C2A43" w:rsidRPr="00A054CE">
        <w:rPr>
          <w:rFonts w:ascii="Times New Roman" w:hAnsi="Times New Roman" w:cs="Times New Roman"/>
          <w:sz w:val="24"/>
          <w:szCs w:val="24"/>
        </w:rPr>
        <w:t xml:space="preserve">venitul minim de incluziune, </w:t>
      </w:r>
      <w:r w:rsidRPr="00A054CE">
        <w:rPr>
          <w:rFonts w:ascii="Times New Roman" w:hAnsi="Times New Roman" w:cs="Times New Roman"/>
          <w:sz w:val="24"/>
          <w:szCs w:val="24"/>
        </w:rPr>
        <w:t>acordarea  ajutorului social, ajutorului de înmormântare, ajutorului de urgență,</w:t>
      </w:r>
      <w:r w:rsidR="00BD20FB" w:rsidRPr="00A054CE">
        <w:rPr>
          <w:rFonts w:ascii="Times New Roman" w:hAnsi="Times New Roman" w:cs="Times New Roman"/>
          <w:sz w:val="24"/>
          <w:szCs w:val="24"/>
        </w:rPr>
        <w:t xml:space="preserve"> , </w:t>
      </w:r>
      <w:r w:rsidRPr="00A054CE">
        <w:rPr>
          <w:rFonts w:ascii="Times New Roman" w:hAnsi="Times New Roman" w:cs="Times New Roman"/>
          <w:sz w:val="24"/>
          <w:szCs w:val="24"/>
        </w:rPr>
        <w:t xml:space="preserve"> ajutorului de încălzire, cantinei sociale, alocației pentru susținerea familiei, stimulent educațional, sprijin financiar pentru nou născuți, sprijin financiar pentru persoanele care adoptă copii</w:t>
      </w:r>
      <w:r w:rsidR="00BD20FB" w:rsidRPr="00A054CE">
        <w:rPr>
          <w:rFonts w:ascii="Times New Roman" w:hAnsi="Times New Roman" w:cs="Times New Roman"/>
          <w:sz w:val="24"/>
          <w:szCs w:val="24"/>
        </w:rPr>
        <w:t>, acordarea de sprijin și asistență umanitară de către statul român cetățenilor străini sau apatrizilor  aflați în situații deosebite,</w:t>
      </w:r>
      <w:r w:rsidRPr="00A054CE">
        <w:rPr>
          <w:rFonts w:ascii="Times New Roman" w:hAnsi="Times New Roman" w:cs="Times New Roman"/>
          <w:sz w:val="24"/>
          <w:szCs w:val="24"/>
        </w:rPr>
        <w:t xml:space="preserve"> solicitat în baza reglementărilor legale și prin  hotărâri ale Consiliul Local Municipal, în termen legal;</w:t>
      </w:r>
    </w:p>
    <w:p w14:paraId="4F2CD164"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întocmirea borderourilor centralizatoare și transmiterea acestora către Agenția Județeană pentru Plăți și Inspecție Socială Mureș;</w:t>
      </w:r>
    </w:p>
    <w:p w14:paraId="0569CB6A"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efectuarea  comunicărilor către solicitanți/beneficiari, în termen legal;</w:t>
      </w:r>
    </w:p>
    <w:p w14:paraId="46AD4C11" w14:textId="11B99F9C" w:rsidR="0086342A" w:rsidRPr="00A054CE" w:rsidRDefault="000C2A43">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organizarea și efectuarea  verificărilor periodice la beneficiarii de ajutor social, venitul minim de incluziune, de alocație pentru susținerea familiei, cantina socială, ajutor de încălzire a locuinței, sprijin  categoriilor de persoane vulnerabile pentru compensarea prețului la energie ajutor de urgență  potrivit prevederilor legale și luarea măsurilor ce se  impun  ca urmare a constatărilor</w:t>
      </w:r>
      <w:r w:rsidR="0086342A" w:rsidRPr="00A054CE">
        <w:rPr>
          <w:rFonts w:ascii="Times New Roman" w:hAnsi="Times New Roman" w:cs="Times New Roman"/>
          <w:sz w:val="24"/>
          <w:szCs w:val="24"/>
        </w:rPr>
        <w:t>;</w:t>
      </w:r>
    </w:p>
    <w:p w14:paraId="014C089D" w14:textId="08A6F769" w:rsidR="0086342A" w:rsidRPr="00A054CE" w:rsidRDefault="000C2A43">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 xml:space="preserve">evidența  beneficiarilor diferitelor forme de ajutor social,  acordarea gratuita de lapte praf,  acordarea de sprijin material categoriilor de persoane aflate în risc de  </w:t>
      </w:r>
      <w:proofErr w:type="spellStart"/>
      <w:r w:rsidRPr="00A054CE">
        <w:rPr>
          <w:rFonts w:ascii="Times New Roman" w:hAnsi="Times New Roman" w:cs="Times New Roman"/>
          <w:sz w:val="24"/>
          <w:szCs w:val="24"/>
        </w:rPr>
        <w:t>deprivare</w:t>
      </w:r>
      <w:proofErr w:type="spellEnd"/>
      <w:r w:rsidRPr="00A054CE">
        <w:rPr>
          <w:rFonts w:ascii="Times New Roman" w:hAnsi="Times New Roman" w:cs="Times New Roman"/>
          <w:sz w:val="24"/>
          <w:szCs w:val="24"/>
        </w:rPr>
        <w:t xml:space="preserve"> materială, sprijin  categoriilor de persoane vulnerabile pentru compensarea prețului la energie, acordarea de sprijin și asistență umanitară de către statul român cetățenilor străini sau apatrizilor  aflați în situații deosebite inclusiv a persoanelor cu obligația de a efectua lucrări de interes local</w:t>
      </w:r>
      <w:r w:rsidR="0086342A" w:rsidRPr="00A054CE">
        <w:rPr>
          <w:rFonts w:ascii="Times New Roman" w:hAnsi="Times New Roman" w:cs="Times New Roman"/>
          <w:sz w:val="24"/>
          <w:szCs w:val="24"/>
        </w:rPr>
        <w:t>;</w:t>
      </w:r>
    </w:p>
    <w:p w14:paraId="5CF319BE"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întocmirea  de  rapoarte și informări  în baza prevederilor legale sau  la solicitarea  organelor și persoanelor în drept;</w:t>
      </w:r>
    </w:p>
    <w:p w14:paraId="752F7C64"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înaintarea  documentelor pentru sesizarea  AJPIS Mureș în vederea recuperării  eventualelor  drepturi acordate necuvenit;</w:t>
      </w:r>
    </w:p>
    <w:p w14:paraId="39C402FD"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lastRenderedPageBreak/>
        <w:t>elaborarea  propunerilor cu necesarul de credite bugetare pentru asigurarea  plăților de  ajutoare sociale aprobate;</w:t>
      </w:r>
    </w:p>
    <w:p w14:paraId="2FB364B9"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lang w:eastAsia="ro-RO"/>
        </w:rPr>
        <w:t>pentru sumele acordate ca ajutor social, conform prevederilor Legii nr. 416/2001 privind venitul minim garantat, cu modificările și completările ulterioare, una dintre persoanele majore apte de muncă din familia beneficiară are obligația de a presta lunar, la solicitarea primarului, acțiuni sau lucrări de interes public, fără a se depăși regimul normal de lucru și cu respectarea normelor de securitate și igienă a muncii;</w:t>
      </w:r>
    </w:p>
    <w:p w14:paraId="102BEB9F"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sz w:val="24"/>
          <w:szCs w:val="24"/>
          <w:lang w:eastAsia="ro-RO"/>
        </w:rPr>
        <w:t xml:space="preserve">întocmirea lunară a planului de acțiuni sau de lucrări de interes local pentru repartizarea orelor de muncă pentru persoanele beneficiare de ajutor social, precum și evidența cuprinzând persoanele fără adăpost; </w:t>
      </w:r>
    </w:p>
    <w:p w14:paraId="7FFAE124"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sz w:val="24"/>
          <w:szCs w:val="24"/>
          <w:lang w:eastAsia="ro-RO"/>
        </w:rPr>
        <w:t>trimestrial, se întocmește situația persoanelor marginalizate social, conform Legii nr. 116/2002 privind prevenirea și combaterea marginalizării sociale;</w:t>
      </w:r>
    </w:p>
    <w:p w14:paraId="569C0CA0"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sz w:val="24"/>
          <w:szCs w:val="24"/>
          <w:lang w:eastAsia="ro-RO"/>
        </w:rPr>
        <w:t>se consultă programul PATRIMVEN în vederea obținerii informațiilor cu privire la veniturile persoanelor beneficiare de ajutor social și alocația pentru susținerea familiei;</w:t>
      </w:r>
    </w:p>
    <w:p w14:paraId="3B9D3B5B" w14:textId="77777777" w:rsidR="0086342A"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sz w:val="24"/>
          <w:szCs w:val="24"/>
          <w:lang w:eastAsia="ro-RO"/>
        </w:rPr>
        <w:t>primirea, informarea publicului care se adresează serviciului, actualizarea permanentă a bazei de date în programul ASISOC;</w:t>
      </w:r>
    </w:p>
    <w:p w14:paraId="14874CE4" w14:textId="77777777" w:rsidR="000C2A43" w:rsidRPr="00A054CE" w:rsidRDefault="0086342A">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hAnsi="Times New Roman" w:cs="Times New Roman"/>
          <w:sz w:val="24"/>
          <w:szCs w:val="24"/>
        </w:rPr>
        <w:t>exercitarea și altor atribuții stabilite prin lege sau  alte acte normative, prin  hotărâri ale Consiliului Local Municipal, dispoziții ale primarului  sau primite de la șefii ierarhici.</w:t>
      </w:r>
    </w:p>
    <w:p w14:paraId="363442C9" w14:textId="451C0F37"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p</w:t>
      </w:r>
      <w:r w:rsidR="000C2A43" w:rsidRPr="00A054CE">
        <w:rPr>
          <w:rFonts w:ascii="Times New Roman" w:eastAsia="Times New Roman" w:hAnsi="Times New Roman" w:cs="Times New Roman"/>
          <w:bCs/>
          <w:sz w:val="24"/>
          <w:szCs w:val="24"/>
          <w:lang w:eastAsia="ro-RO"/>
        </w:rPr>
        <w:t xml:space="preserve">reluarea cererilor de acordare a venitului minim de incluziune, </w:t>
      </w:r>
      <w:proofErr w:type="spellStart"/>
      <w:r w:rsidR="000C2A43" w:rsidRPr="00A054CE">
        <w:rPr>
          <w:rFonts w:ascii="Times New Roman" w:eastAsia="Times New Roman" w:hAnsi="Times New Roman" w:cs="Times New Roman"/>
          <w:bCs/>
          <w:sz w:val="24"/>
          <w:szCs w:val="24"/>
          <w:lang w:eastAsia="ro-RO"/>
        </w:rPr>
        <w:t>însoţită</w:t>
      </w:r>
      <w:proofErr w:type="spellEnd"/>
      <w:r w:rsidR="000C2A43" w:rsidRPr="00A054CE">
        <w:rPr>
          <w:rFonts w:ascii="Times New Roman" w:eastAsia="Times New Roman" w:hAnsi="Times New Roman" w:cs="Times New Roman"/>
          <w:bCs/>
          <w:sz w:val="24"/>
          <w:szCs w:val="24"/>
          <w:lang w:eastAsia="ro-RO"/>
        </w:rPr>
        <w:t xml:space="preserve"> de documentele doveditoare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angajamentul de plată, inclusiv în cazul </w:t>
      </w:r>
      <w:proofErr w:type="spellStart"/>
      <w:r w:rsidR="000C2A43" w:rsidRPr="00A054CE">
        <w:rPr>
          <w:rFonts w:ascii="Times New Roman" w:eastAsia="Times New Roman" w:hAnsi="Times New Roman" w:cs="Times New Roman"/>
          <w:bCs/>
          <w:sz w:val="24"/>
          <w:szCs w:val="24"/>
          <w:lang w:eastAsia="ro-RO"/>
        </w:rPr>
        <w:t>cetăţenilor</w:t>
      </w:r>
      <w:proofErr w:type="spellEnd"/>
      <w:r w:rsidR="000C2A43" w:rsidRPr="00A054CE">
        <w:rPr>
          <w:rFonts w:ascii="Times New Roman" w:eastAsia="Times New Roman" w:hAnsi="Times New Roman" w:cs="Times New Roman"/>
          <w:bCs/>
          <w:sz w:val="24"/>
          <w:szCs w:val="24"/>
          <w:lang w:eastAsia="ro-RO"/>
        </w:rPr>
        <w:t xml:space="preserve"> străini sau apatrizi, precum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al persoanelor fără adăpost, se depune pe suport hârtie sau se transmite electronic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se înregistrează la serviciul public de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 de la nivelul primăriei comunei, </w:t>
      </w:r>
      <w:proofErr w:type="spellStart"/>
      <w:r w:rsidR="000C2A43" w:rsidRPr="00A054CE">
        <w:rPr>
          <w:rFonts w:ascii="Times New Roman" w:eastAsia="Times New Roman" w:hAnsi="Times New Roman" w:cs="Times New Roman"/>
          <w:bCs/>
          <w:sz w:val="24"/>
          <w:szCs w:val="24"/>
          <w:lang w:eastAsia="ro-RO"/>
        </w:rPr>
        <w:t>oraşului</w:t>
      </w:r>
      <w:proofErr w:type="spellEnd"/>
      <w:r w:rsidR="000C2A43" w:rsidRPr="00A054CE">
        <w:rPr>
          <w:rFonts w:ascii="Times New Roman" w:eastAsia="Times New Roman" w:hAnsi="Times New Roman" w:cs="Times New Roman"/>
          <w:bCs/>
          <w:sz w:val="24"/>
          <w:szCs w:val="24"/>
          <w:lang w:eastAsia="ro-RO"/>
        </w:rPr>
        <w:t xml:space="preserve">, municipiului sau a sectorului municipiului </w:t>
      </w:r>
      <w:proofErr w:type="spellStart"/>
      <w:r w:rsidR="000C2A43" w:rsidRPr="00A054CE">
        <w:rPr>
          <w:rFonts w:ascii="Times New Roman" w:eastAsia="Times New Roman" w:hAnsi="Times New Roman" w:cs="Times New Roman"/>
          <w:bCs/>
          <w:sz w:val="24"/>
          <w:szCs w:val="24"/>
          <w:lang w:eastAsia="ro-RO"/>
        </w:rPr>
        <w:t>Bucureşti</w:t>
      </w:r>
      <w:proofErr w:type="spellEnd"/>
      <w:r w:rsidR="000C2A43" w:rsidRPr="00A054CE">
        <w:rPr>
          <w:rFonts w:ascii="Times New Roman" w:eastAsia="Times New Roman" w:hAnsi="Times New Roman" w:cs="Times New Roman"/>
          <w:bCs/>
          <w:sz w:val="24"/>
          <w:szCs w:val="24"/>
          <w:lang w:eastAsia="ro-RO"/>
        </w:rPr>
        <w:t xml:space="preserve"> în a cărui rază teritorială </w:t>
      </w:r>
      <w:proofErr w:type="spellStart"/>
      <w:r w:rsidR="000C2A43" w:rsidRPr="00A054CE">
        <w:rPr>
          <w:rFonts w:ascii="Times New Roman" w:eastAsia="Times New Roman" w:hAnsi="Times New Roman" w:cs="Times New Roman"/>
          <w:bCs/>
          <w:sz w:val="24"/>
          <w:szCs w:val="24"/>
          <w:lang w:eastAsia="ro-RO"/>
        </w:rPr>
        <w:t>îşi</w:t>
      </w:r>
      <w:proofErr w:type="spellEnd"/>
      <w:r w:rsidR="000C2A43" w:rsidRPr="00A054CE">
        <w:rPr>
          <w:rFonts w:ascii="Times New Roman" w:eastAsia="Times New Roman" w:hAnsi="Times New Roman" w:cs="Times New Roman"/>
          <w:bCs/>
          <w:sz w:val="24"/>
          <w:szCs w:val="24"/>
          <w:lang w:eastAsia="ro-RO"/>
        </w:rPr>
        <w:t xml:space="preserve"> are domiciliul ori </w:t>
      </w:r>
      <w:proofErr w:type="spellStart"/>
      <w:r w:rsidR="000C2A43" w:rsidRPr="00A054CE">
        <w:rPr>
          <w:rFonts w:ascii="Times New Roman" w:eastAsia="Times New Roman" w:hAnsi="Times New Roman" w:cs="Times New Roman"/>
          <w:bCs/>
          <w:sz w:val="24"/>
          <w:szCs w:val="24"/>
          <w:lang w:eastAsia="ro-RO"/>
        </w:rPr>
        <w:t>reşedinţa</w:t>
      </w:r>
      <w:proofErr w:type="spellEnd"/>
      <w:r w:rsidR="000C2A43" w:rsidRPr="00A054CE">
        <w:rPr>
          <w:rFonts w:ascii="Times New Roman" w:eastAsia="Times New Roman" w:hAnsi="Times New Roman" w:cs="Times New Roman"/>
          <w:bCs/>
          <w:sz w:val="24"/>
          <w:szCs w:val="24"/>
          <w:lang w:eastAsia="ro-RO"/>
        </w:rPr>
        <w:t xml:space="preserve"> sau, după caz, </w:t>
      </w:r>
      <w:proofErr w:type="spellStart"/>
      <w:r w:rsidR="000C2A43" w:rsidRPr="00A054CE">
        <w:rPr>
          <w:rFonts w:ascii="Times New Roman" w:eastAsia="Times New Roman" w:hAnsi="Times New Roman" w:cs="Times New Roman"/>
          <w:bCs/>
          <w:sz w:val="24"/>
          <w:szCs w:val="24"/>
          <w:lang w:eastAsia="ro-RO"/>
        </w:rPr>
        <w:t>trăieşte</w:t>
      </w:r>
      <w:proofErr w:type="spellEnd"/>
      <w:r w:rsidR="000C2A43" w:rsidRPr="00A054CE">
        <w:rPr>
          <w:rFonts w:ascii="Times New Roman" w:eastAsia="Times New Roman" w:hAnsi="Times New Roman" w:cs="Times New Roman"/>
          <w:bCs/>
          <w:sz w:val="24"/>
          <w:szCs w:val="24"/>
          <w:lang w:eastAsia="ro-RO"/>
        </w:rPr>
        <w:t xml:space="preserve"> titularul dreptului.</w:t>
      </w:r>
    </w:p>
    <w:p w14:paraId="71BB37AB" w14:textId="3C6082B9"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c</w:t>
      </w:r>
      <w:r w:rsidR="000C2A43" w:rsidRPr="00A054CE">
        <w:rPr>
          <w:rFonts w:ascii="Times New Roman" w:eastAsia="Times New Roman" w:hAnsi="Times New Roman" w:cs="Times New Roman"/>
          <w:bCs/>
          <w:sz w:val="24"/>
          <w:szCs w:val="24"/>
          <w:lang w:eastAsia="ro-RO"/>
        </w:rPr>
        <w:t xml:space="preserve">ererile, </w:t>
      </w:r>
      <w:proofErr w:type="spellStart"/>
      <w:r w:rsidR="000C2A43" w:rsidRPr="00A054CE">
        <w:rPr>
          <w:rFonts w:ascii="Times New Roman" w:eastAsia="Times New Roman" w:hAnsi="Times New Roman" w:cs="Times New Roman"/>
          <w:bCs/>
          <w:sz w:val="24"/>
          <w:szCs w:val="24"/>
          <w:lang w:eastAsia="ro-RO"/>
        </w:rPr>
        <w:t>declaraţiile</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documentele depuse în vederea acordării venitului minim de incluziune se prelucrează în format electronic de către personalul serviciului public de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 respectiv Sistemul </w:t>
      </w:r>
      <w:proofErr w:type="spellStart"/>
      <w:r w:rsidR="000C2A43" w:rsidRPr="00A054CE">
        <w:rPr>
          <w:rFonts w:ascii="Times New Roman" w:eastAsia="Times New Roman" w:hAnsi="Times New Roman" w:cs="Times New Roman"/>
          <w:bCs/>
          <w:sz w:val="24"/>
          <w:szCs w:val="24"/>
          <w:lang w:eastAsia="ro-RO"/>
        </w:rPr>
        <w:t>naţional</w:t>
      </w:r>
      <w:proofErr w:type="spellEnd"/>
      <w:r w:rsidR="000C2A43" w:rsidRPr="00A054CE">
        <w:rPr>
          <w:rFonts w:ascii="Times New Roman" w:eastAsia="Times New Roman" w:hAnsi="Times New Roman" w:cs="Times New Roman"/>
          <w:bCs/>
          <w:sz w:val="24"/>
          <w:szCs w:val="24"/>
          <w:lang w:eastAsia="ro-RO"/>
        </w:rPr>
        <w:t xml:space="preserve"> informatic pentru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 SNIAS.</w:t>
      </w:r>
    </w:p>
    <w:p w14:paraId="4B484BD9" w14:textId="77777777" w:rsidR="000C2A43" w:rsidRPr="00A054CE" w:rsidRDefault="000C2A43">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SNIAS asigură suportul informatic pentru înregistrarea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administrarea cererilor, </w:t>
      </w:r>
      <w:proofErr w:type="spellStart"/>
      <w:r w:rsidRPr="00A054CE">
        <w:rPr>
          <w:rFonts w:ascii="Times New Roman" w:eastAsia="Times New Roman" w:hAnsi="Times New Roman" w:cs="Times New Roman"/>
          <w:bCs/>
          <w:sz w:val="24"/>
          <w:szCs w:val="24"/>
          <w:lang w:eastAsia="ro-RO"/>
        </w:rPr>
        <w:t>declaraţiilor</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altor documente prevăzute de lege, verificarea criteriilor de eligibilitate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 </w:t>
      </w:r>
      <w:proofErr w:type="spellStart"/>
      <w:r w:rsidRPr="00A054CE">
        <w:rPr>
          <w:rFonts w:ascii="Times New Roman" w:eastAsia="Times New Roman" w:hAnsi="Times New Roman" w:cs="Times New Roman"/>
          <w:bCs/>
          <w:sz w:val="24"/>
          <w:szCs w:val="24"/>
          <w:lang w:eastAsia="ro-RO"/>
        </w:rPr>
        <w:t>condiţiilor</w:t>
      </w:r>
      <w:proofErr w:type="spellEnd"/>
      <w:r w:rsidRPr="00A054CE">
        <w:rPr>
          <w:rFonts w:ascii="Times New Roman" w:eastAsia="Times New Roman" w:hAnsi="Times New Roman" w:cs="Times New Roman"/>
          <w:bCs/>
          <w:sz w:val="24"/>
          <w:szCs w:val="24"/>
          <w:lang w:eastAsia="ro-RO"/>
        </w:rPr>
        <w:t xml:space="preserve"> de acordare a dreptului, emiterea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transmiterea </w:t>
      </w:r>
      <w:proofErr w:type="spellStart"/>
      <w:r w:rsidRPr="00A054CE">
        <w:rPr>
          <w:rFonts w:ascii="Times New Roman" w:eastAsia="Times New Roman" w:hAnsi="Times New Roman" w:cs="Times New Roman"/>
          <w:bCs/>
          <w:sz w:val="24"/>
          <w:szCs w:val="24"/>
          <w:lang w:eastAsia="ro-RO"/>
        </w:rPr>
        <w:t>dispoziţiilor</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deciziilor de aprobare/respingere/suspendare/încetare a dreptului, precum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a altor </w:t>
      </w:r>
      <w:proofErr w:type="spellStart"/>
      <w:r w:rsidRPr="00A054CE">
        <w:rPr>
          <w:rFonts w:ascii="Times New Roman" w:eastAsia="Times New Roman" w:hAnsi="Times New Roman" w:cs="Times New Roman"/>
          <w:bCs/>
          <w:sz w:val="24"/>
          <w:szCs w:val="24"/>
          <w:lang w:eastAsia="ro-RO"/>
        </w:rPr>
        <w:t>operaţiuni</w:t>
      </w:r>
      <w:proofErr w:type="spellEnd"/>
      <w:r w:rsidRPr="00A054CE">
        <w:rPr>
          <w:rFonts w:ascii="Times New Roman" w:eastAsia="Times New Roman" w:hAnsi="Times New Roman" w:cs="Times New Roman"/>
          <w:bCs/>
          <w:sz w:val="24"/>
          <w:szCs w:val="24"/>
          <w:lang w:eastAsia="ro-RO"/>
        </w:rPr>
        <w:t xml:space="preserve"> specifice procesului de acordare a venitului minim de incluziune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permite accesarea bazelor de date ale </w:t>
      </w:r>
      <w:proofErr w:type="spellStart"/>
      <w:r w:rsidRPr="00A054CE">
        <w:rPr>
          <w:rFonts w:ascii="Times New Roman" w:eastAsia="Times New Roman" w:hAnsi="Times New Roman" w:cs="Times New Roman"/>
          <w:bCs/>
          <w:sz w:val="24"/>
          <w:szCs w:val="24"/>
          <w:lang w:eastAsia="ro-RO"/>
        </w:rPr>
        <w:t>instituţiilor</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administraţiei</w:t>
      </w:r>
      <w:proofErr w:type="spellEnd"/>
      <w:r w:rsidRPr="00A054CE">
        <w:rPr>
          <w:rFonts w:ascii="Times New Roman" w:eastAsia="Times New Roman" w:hAnsi="Times New Roman" w:cs="Times New Roman"/>
          <w:bCs/>
          <w:sz w:val="24"/>
          <w:szCs w:val="24"/>
          <w:lang w:eastAsia="ro-RO"/>
        </w:rPr>
        <w:t xml:space="preserve"> publice centrale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locale în vederea verificării, a îndeplinirii criteriilor de eligibilitate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condiţiilor</w:t>
      </w:r>
      <w:proofErr w:type="spellEnd"/>
      <w:r w:rsidRPr="00A054CE">
        <w:rPr>
          <w:rFonts w:ascii="Times New Roman" w:eastAsia="Times New Roman" w:hAnsi="Times New Roman" w:cs="Times New Roman"/>
          <w:bCs/>
          <w:sz w:val="24"/>
          <w:szCs w:val="24"/>
          <w:lang w:eastAsia="ro-RO"/>
        </w:rPr>
        <w:t xml:space="preserve"> de acordare a dreptului la venit minim de incluziune.</w:t>
      </w:r>
    </w:p>
    <w:p w14:paraId="1038B851" w14:textId="77777777" w:rsidR="000C2A43" w:rsidRPr="00A054CE" w:rsidRDefault="000C2A43">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 xml:space="preserve">SNIAS este integrat cu sistemele informatice de </w:t>
      </w:r>
      <w:proofErr w:type="spellStart"/>
      <w:r w:rsidRPr="00A054CE">
        <w:rPr>
          <w:rFonts w:ascii="Times New Roman" w:eastAsia="Times New Roman" w:hAnsi="Times New Roman" w:cs="Times New Roman"/>
          <w:bCs/>
          <w:sz w:val="24"/>
          <w:szCs w:val="24"/>
          <w:lang w:eastAsia="ro-RO"/>
        </w:rPr>
        <w:t>asistenţă</w:t>
      </w:r>
      <w:proofErr w:type="spellEnd"/>
      <w:r w:rsidRPr="00A054CE">
        <w:rPr>
          <w:rFonts w:ascii="Times New Roman" w:eastAsia="Times New Roman" w:hAnsi="Times New Roman" w:cs="Times New Roman"/>
          <w:bCs/>
          <w:sz w:val="24"/>
          <w:szCs w:val="24"/>
          <w:lang w:eastAsia="ro-RO"/>
        </w:rPr>
        <w:t xml:space="preserve"> socială, precum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cu celelalte sisteme informatice care </w:t>
      </w:r>
      <w:proofErr w:type="spellStart"/>
      <w:r w:rsidRPr="00A054CE">
        <w:rPr>
          <w:rFonts w:ascii="Times New Roman" w:eastAsia="Times New Roman" w:hAnsi="Times New Roman" w:cs="Times New Roman"/>
          <w:bCs/>
          <w:sz w:val="24"/>
          <w:szCs w:val="24"/>
          <w:lang w:eastAsia="ro-RO"/>
        </w:rPr>
        <w:t>conţin</w:t>
      </w:r>
      <w:proofErr w:type="spellEnd"/>
      <w:r w:rsidRPr="00A054CE">
        <w:rPr>
          <w:rFonts w:ascii="Times New Roman" w:eastAsia="Times New Roman" w:hAnsi="Times New Roman" w:cs="Times New Roman"/>
          <w:bCs/>
          <w:sz w:val="24"/>
          <w:szCs w:val="24"/>
          <w:lang w:eastAsia="ro-RO"/>
        </w:rPr>
        <w:t xml:space="preserve"> date privind venituri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bunuri, în scopul acordării dreptului </w:t>
      </w:r>
      <w:proofErr w:type="spellStart"/>
      <w:r w:rsidRPr="00A054CE">
        <w:rPr>
          <w:rFonts w:ascii="Times New Roman" w:eastAsia="Times New Roman" w:hAnsi="Times New Roman" w:cs="Times New Roman"/>
          <w:bCs/>
          <w:sz w:val="24"/>
          <w:szCs w:val="24"/>
          <w:lang w:eastAsia="ro-RO"/>
        </w:rPr>
        <w:t>şi</w:t>
      </w:r>
      <w:proofErr w:type="spellEnd"/>
      <w:r w:rsidRPr="00A054CE">
        <w:rPr>
          <w:rFonts w:ascii="Times New Roman" w:eastAsia="Times New Roman" w:hAnsi="Times New Roman" w:cs="Times New Roman"/>
          <w:bCs/>
          <w:sz w:val="24"/>
          <w:szCs w:val="24"/>
          <w:lang w:eastAsia="ro-RO"/>
        </w:rPr>
        <w:t xml:space="preserve"> </w:t>
      </w:r>
      <w:proofErr w:type="spellStart"/>
      <w:r w:rsidRPr="00A054CE">
        <w:rPr>
          <w:rFonts w:ascii="Times New Roman" w:eastAsia="Times New Roman" w:hAnsi="Times New Roman" w:cs="Times New Roman"/>
          <w:bCs/>
          <w:sz w:val="24"/>
          <w:szCs w:val="24"/>
          <w:lang w:eastAsia="ro-RO"/>
        </w:rPr>
        <w:t>menţinerii</w:t>
      </w:r>
      <w:proofErr w:type="spellEnd"/>
      <w:r w:rsidRPr="00A054CE">
        <w:rPr>
          <w:rFonts w:ascii="Times New Roman" w:eastAsia="Times New Roman" w:hAnsi="Times New Roman" w:cs="Times New Roman"/>
          <w:bCs/>
          <w:sz w:val="24"/>
          <w:szCs w:val="24"/>
          <w:lang w:eastAsia="ro-RO"/>
        </w:rPr>
        <w:t xml:space="preserve"> acestuia.</w:t>
      </w:r>
    </w:p>
    <w:p w14:paraId="041A7780" w14:textId="23C2DE04"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p</w:t>
      </w:r>
      <w:r w:rsidR="000C2A43" w:rsidRPr="00A054CE">
        <w:rPr>
          <w:rFonts w:ascii="Times New Roman" w:eastAsia="Times New Roman" w:hAnsi="Times New Roman" w:cs="Times New Roman"/>
          <w:bCs/>
          <w:sz w:val="24"/>
          <w:szCs w:val="24"/>
          <w:lang w:eastAsia="ro-RO"/>
        </w:rPr>
        <w:t xml:space="preserve">entru efectuarea </w:t>
      </w:r>
      <w:proofErr w:type="spellStart"/>
      <w:r w:rsidR="000C2A43" w:rsidRPr="00A054CE">
        <w:rPr>
          <w:rFonts w:ascii="Times New Roman" w:eastAsia="Times New Roman" w:hAnsi="Times New Roman" w:cs="Times New Roman"/>
          <w:bCs/>
          <w:sz w:val="24"/>
          <w:szCs w:val="24"/>
          <w:lang w:eastAsia="ro-RO"/>
        </w:rPr>
        <w:t>activităţilor</w:t>
      </w:r>
      <w:proofErr w:type="spellEnd"/>
      <w:r w:rsidR="000C2A43" w:rsidRPr="00A054CE">
        <w:rPr>
          <w:rFonts w:ascii="Times New Roman" w:eastAsia="Times New Roman" w:hAnsi="Times New Roman" w:cs="Times New Roman"/>
          <w:bCs/>
          <w:sz w:val="24"/>
          <w:szCs w:val="24"/>
          <w:lang w:eastAsia="ro-RO"/>
        </w:rPr>
        <w:t xml:space="preserve"> , SNIAS va fi utilizat atât de către personalul din cadrul serviciilor publice de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 cât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de către personalul </w:t>
      </w:r>
      <w:proofErr w:type="spellStart"/>
      <w:r w:rsidR="000C2A43" w:rsidRPr="00A054CE">
        <w:rPr>
          <w:rFonts w:ascii="Times New Roman" w:eastAsia="Times New Roman" w:hAnsi="Times New Roman" w:cs="Times New Roman"/>
          <w:bCs/>
          <w:sz w:val="24"/>
          <w:szCs w:val="24"/>
          <w:lang w:eastAsia="ro-RO"/>
        </w:rPr>
        <w:t>Agenţiei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Naţionale</w:t>
      </w:r>
      <w:proofErr w:type="spellEnd"/>
      <w:r w:rsidR="000C2A43" w:rsidRPr="00A054CE">
        <w:rPr>
          <w:rFonts w:ascii="Times New Roman" w:eastAsia="Times New Roman" w:hAnsi="Times New Roman" w:cs="Times New Roman"/>
          <w:bCs/>
          <w:sz w:val="24"/>
          <w:szCs w:val="24"/>
          <w:lang w:eastAsia="ro-RO"/>
        </w:rPr>
        <w:t xml:space="preserve"> pentru </w:t>
      </w:r>
      <w:proofErr w:type="spellStart"/>
      <w:r w:rsidR="000C2A43" w:rsidRPr="00A054CE">
        <w:rPr>
          <w:rFonts w:ascii="Times New Roman" w:eastAsia="Times New Roman" w:hAnsi="Times New Roman" w:cs="Times New Roman"/>
          <w:bCs/>
          <w:sz w:val="24"/>
          <w:szCs w:val="24"/>
          <w:lang w:eastAsia="ro-RO"/>
        </w:rPr>
        <w:t>Plăţi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Inspecţie</w:t>
      </w:r>
      <w:proofErr w:type="spellEnd"/>
      <w:r w:rsidR="000C2A43" w:rsidRPr="00A054CE">
        <w:rPr>
          <w:rFonts w:ascii="Times New Roman" w:eastAsia="Times New Roman" w:hAnsi="Times New Roman" w:cs="Times New Roman"/>
          <w:bCs/>
          <w:sz w:val="24"/>
          <w:szCs w:val="24"/>
          <w:lang w:eastAsia="ro-RO"/>
        </w:rPr>
        <w:t xml:space="preserve"> Socială.</w:t>
      </w:r>
    </w:p>
    <w:p w14:paraId="64E037C6" w14:textId="00BCB1E4"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c</w:t>
      </w:r>
      <w:r w:rsidR="000C2A43" w:rsidRPr="00A054CE">
        <w:rPr>
          <w:rFonts w:ascii="Times New Roman" w:eastAsia="Times New Roman" w:hAnsi="Times New Roman" w:cs="Times New Roman"/>
          <w:bCs/>
          <w:sz w:val="24"/>
          <w:szCs w:val="24"/>
          <w:lang w:eastAsia="ro-RO"/>
        </w:rPr>
        <w:t xml:space="preserve">olectarea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prelucrarea datelor necesare acordării venitului minim de incluziune se fac cu respectarea prevederilor Regulamentului (UE) 679/2016 al Parlamentului European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al Consiliului din 27 aprilie 2016 privind </w:t>
      </w:r>
      <w:proofErr w:type="spellStart"/>
      <w:r w:rsidR="000C2A43" w:rsidRPr="00A054CE">
        <w:rPr>
          <w:rFonts w:ascii="Times New Roman" w:eastAsia="Times New Roman" w:hAnsi="Times New Roman" w:cs="Times New Roman"/>
          <w:bCs/>
          <w:sz w:val="24"/>
          <w:szCs w:val="24"/>
          <w:lang w:eastAsia="ro-RO"/>
        </w:rPr>
        <w:t>protecţia</w:t>
      </w:r>
      <w:proofErr w:type="spellEnd"/>
      <w:r w:rsidR="000C2A43" w:rsidRPr="00A054CE">
        <w:rPr>
          <w:rFonts w:ascii="Times New Roman" w:eastAsia="Times New Roman" w:hAnsi="Times New Roman" w:cs="Times New Roman"/>
          <w:bCs/>
          <w:sz w:val="24"/>
          <w:szCs w:val="24"/>
          <w:lang w:eastAsia="ro-RO"/>
        </w:rPr>
        <w:t xml:space="preserve"> persoanelor fizice în ceea ce </w:t>
      </w:r>
      <w:proofErr w:type="spellStart"/>
      <w:r w:rsidR="000C2A43" w:rsidRPr="00A054CE">
        <w:rPr>
          <w:rFonts w:ascii="Times New Roman" w:eastAsia="Times New Roman" w:hAnsi="Times New Roman" w:cs="Times New Roman"/>
          <w:bCs/>
          <w:sz w:val="24"/>
          <w:szCs w:val="24"/>
          <w:lang w:eastAsia="ro-RO"/>
        </w:rPr>
        <w:t>priveşte</w:t>
      </w:r>
      <w:proofErr w:type="spellEnd"/>
      <w:r w:rsidR="000C2A43" w:rsidRPr="00A054CE">
        <w:rPr>
          <w:rFonts w:ascii="Times New Roman" w:eastAsia="Times New Roman" w:hAnsi="Times New Roman" w:cs="Times New Roman"/>
          <w:bCs/>
          <w:sz w:val="24"/>
          <w:szCs w:val="24"/>
          <w:lang w:eastAsia="ro-RO"/>
        </w:rPr>
        <w:t xml:space="preserve"> prelucrarea datelor cu caracter personal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privind libera </w:t>
      </w:r>
      <w:proofErr w:type="spellStart"/>
      <w:r w:rsidR="000C2A43" w:rsidRPr="00A054CE">
        <w:rPr>
          <w:rFonts w:ascii="Times New Roman" w:eastAsia="Times New Roman" w:hAnsi="Times New Roman" w:cs="Times New Roman"/>
          <w:bCs/>
          <w:sz w:val="24"/>
          <w:szCs w:val="24"/>
          <w:lang w:eastAsia="ro-RO"/>
        </w:rPr>
        <w:t>circulaţie</w:t>
      </w:r>
      <w:proofErr w:type="spellEnd"/>
      <w:r w:rsidR="000C2A43" w:rsidRPr="00A054CE">
        <w:rPr>
          <w:rFonts w:ascii="Times New Roman" w:eastAsia="Times New Roman" w:hAnsi="Times New Roman" w:cs="Times New Roman"/>
          <w:bCs/>
          <w:sz w:val="24"/>
          <w:szCs w:val="24"/>
          <w:lang w:eastAsia="ro-RO"/>
        </w:rPr>
        <w:t xml:space="preserve"> a acestor date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de abrogare a Directivei 95/46/CE (Regulamentul general privind </w:t>
      </w:r>
      <w:proofErr w:type="spellStart"/>
      <w:r w:rsidR="000C2A43" w:rsidRPr="00A054CE">
        <w:rPr>
          <w:rFonts w:ascii="Times New Roman" w:eastAsia="Times New Roman" w:hAnsi="Times New Roman" w:cs="Times New Roman"/>
          <w:bCs/>
          <w:sz w:val="24"/>
          <w:szCs w:val="24"/>
          <w:lang w:eastAsia="ro-RO"/>
        </w:rPr>
        <w:t>protecţia</w:t>
      </w:r>
      <w:proofErr w:type="spellEnd"/>
      <w:r w:rsidR="000C2A43" w:rsidRPr="00A054CE">
        <w:rPr>
          <w:rFonts w:ascii="Times New Roman" w:eastAsia="Times New Roman" w:hAnsi="Times New Roman" w:cs="Times New Roman"/>
          <w:bCs/>
          <w:sz w:val="24"/>
          <w:szCs w:val="24"/>
          <w:lang w:eastAsia="ro-RO"/>
        </w:rPr>
        <w:t xml:space="preserve"> datelor), precum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a </w:t>
      </w:r>
      <w:proofErr w:type="spellStart"/>
      <w:r w:rsidR="000C2A43" w:rsidRPr="00A054CE">
        <w:rPr>
          <w:rFonts w:ascii="Times New Roman" w:eastAsia="Times New Roman" w:hAnsi="Times New Roman" w:cs="Times New Roman"/>
          <w:bCs/>
          <w:sz w:val="24"/>
          <w:szCs w:val="24"/>
          <w:lang w:eastAsia="ro-RO"/>
        </w:rPr>
        <w:t>legislaţiei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naţionale</w:t>
      </w:r>
      <w:proofErr w:type="spellEnd"/>
      <w:r w:rsidR="000C2A43" w:rsidRPr="00A054CE">
        <w:rPr>
          <w:rFonts w:ascii="Times New Roman" w:eastAsia="Times New Roman" w:hAnsi="Times New Roman" w:cs="Times New Roman"/>
          <w:bCs/>
          <w:sz w:val="24"/>
          <w:szCs w:val="24"/>
          <w:lang w:eastAsia="ro-RO"/>
        </w:rPr>
        <w:t xml:space="preserve"> aplicabile domeniului </w:t>
      </w:r>
      <w:proofErr w:type="spellStart"/>
      <w:r w:rsidR="000C2A43" w:rsidRPr="00A054CE">
        <w:rPr>
          <w:rFonts w:ascii="Times New Roman" w:eastAsia="Times New Roman" w:hAnsi="Times New Roman" w:cs="Times New Roman"/>
          <w:bCs/>
          <w:sz w:val="24"/>
          <w:szCs w:val="24"/>
          <w:lang w:eastAsia="ro-RO"/>
        </w:rPr>
        <w:t>protecţiei</w:t>
      </w:r>
      <w:proofErr w:type="spellEnd"/>
      <w:r w:rsidR="000C2A43" w:rsidRPr="00A054CE">
        <w:rPr>
          <w:rFonts w:ascii="Times New Roman" w:eastAsia="Times New Roman" w:hAnsi="Times New Roman" w:cs="Times New Roman"/>
          <w:bCs/>
          <w:sz w:val="24"/>
          <w:szCs w:val="24"/>
          <w:lang w:eastAsia="ro-RO"/>
        </w:rPr>
        <w:t xml:space="preserve"> datelor.</w:t>
      </w:r>
    </w:p>
    <w:p w14:paraId="0592C92E" w14:textId="5F8B7C2A"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v</w:t>
      </w:r>
      <w:r w:rsidR="000C2A43" w:rsidRPr="00A054CE">
        <w:rPr>
          <w:rFonts w:ascii="Times New Roman" w:eastAsia="Times New Roman" w:hAnsi="Times New Roman" w:cs="Times New Roman"/>
          <w:bCs/>
          <w:sz w:val="24"/>
          <w:szCs w:val="24"/>
          <w:lang w:eastAsia="ro-RO"/>
        </w:rPr>
        <w:t xml:space="preserve">erificarea datelor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informaţiilor</w:t>
      </w:r>
      <w:proofErr w:type="spellEnd"/>
      <w:r w:rsidR="000C2A43" w:rsidRPr="00A054CE">
        <w:rPr>
          <w:rFonts w:ascii="Times New Roman" w:eastAsia="Times New Roman" w:hAnsi="Times New Roman" w:cs="Times New Roman"/>
          <w:bCs/>
          <w:sz w:val="24"/>
          <w:szCs w:val="24"/>
          <w:lang w:eastAsia="ro-RO"/>
        </w:rPr>
        <w:t xml:space="preserve"> cuprinse în cerere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în documentele doveditoare, precum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prelucrarea datelor înscrise în cerere se realizează de către personalul serviciului public de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 de la nivelul primăriei, prin SNIAS </w:t>
      </w:r>
      <w:proofErr w:type="spellStart"/>
      <w:r w:rsidR="000C2A43" w:rsidRPr="00A054CE">
        <w:rPr>
          <w:rFonts w:ascii="Times New Roman" w:eastAsia="Times New Roman" w:hAnsi="Times New Roman" w:cs="Times New Roman"/>
          <w:bCs/>
          <w:sz w:val="24"/>
          <w:szCs w:val="24"/>
          <w:lang w:eastAsia="ro-RO"/>
        </w:rPr>
        <w:t>şi</w:t>
      </w:r>
      <w:proofErr w:type="spellEnd"/>
      <w:r w:rsidR="000C2A43" w:rsidRPr="00A054CE">
        <w:rPr>
          <w:rFonts w:ascii="Times New Roman" w:eastAsia="Times New Roman" w:hAnsi="Times New Roman" w:cs="Times New Roman"/>
          <w:bCs/>
          <w:sz w:val="24"/>
          <w:szCs w:val="24"/>
          <w:lang w:eastAsia="ro-RO"/>
        </w:rPr>
        <w:t xml:space="preserve"> pe baza documentelor justificative solicitate.</w:t>
      </w:r>
    </w:p>
    <w:p w14:paraId="62D6CEF5" w14:textId="507005C1" w:rsidR="000C2A43" w:rsidRPr="00A054CE" w:rsidRDefault="00BD20FB">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lastRenderedPageBreak/>
        <w:t>î</w:t>
      </w:r>
      <w:r w:rsidR="000C2A43" w:rsidRPr="00A054CE">
        <w:rPr>
          <w:rFonts w:ascii="Times New Roman" w:eastAsia="Times New Roman" w:hAnsi="Times New Roman" w:cs="Times New Roman"/>
          <w:bCs/>
          <w:sz w:val="24"/>
          <w:szCs w:val="24"/>
          <w:lang w:eastAsia="ro-RO"/>
        </w:rPr>
        <w:t xml:space="preserve">n </w:t>
      </w:r>
      <w:proofErr w:type="spellStart"/>
      <w:r w:rsidR="000C2A43" w:rsidRPr="00A054CE">
        <w:rPr>
          <w:rFonts w:ascii="Times New Roman" w:eastAsia="Times New Roman" w:hAnsi="Times New Roman" w:cs="Times New Roman"/>
          <w:bCs/>
          <w:sz w:val="24"/>
          <w:szCs w:val="24"/>
          <w:lang w:eastAsia="ro-RO"/>
        </w:rPr>
        <w:t>situaţia</w:t>
      </w:r>
      <w:proofErr w:type="spellEnd"/>
      <w:r w:rsidR="000C2A43" w:rsidRPr="00A054CE">
        <w:rPr>
          <w:rFonts w:ascii="Times New Roman" w:eastAsia="Times New Roman" w:hAnsi="Times New Roman" w:cs="Times New Roman"/>
          <w:bCs/>
          <w:sz w:val="24"/>
          <w:szCs w:val="24"/>
          <w:lang w:eastAsia="ro-RO"/>
        </w:rPr>
        <w:t xml:space="preserve"> în care există </w:t>
      </w:r>
      <w:proofErr w:type="spellStart"/>
      <w:r w:rsidR="000C2A43" w:rsidRPr="00A054CE">
        <w:rPr>
          <w:rFonts w:ascii="Times New Roman" w:eastAsia="Times New Roman" w:hAnsi="Times New Roman" w:cs="Times New Roman"/>
          <w:bCs/>
          <w:sz w:val="24"/>
          <w:szCs w:val="24"/>
          <w:lang w:eastAsia="ro-RO"/>
        </w:rPr>
        <w:t>informaţii</w:t>
      </w:r>
      <w:proofErr w:type="spellEnd"/>
      <w:r w:rsidR="000C2A43" w:rsidRPr="00A054CE">
        <w:rPr>
          <w:rFonts w:ascii="Times New Roman" w:eastAsia="Times New Roman" w:hAnsi="Times New Roman" w:cs="Times New Roman"/>
          <w:bCs/>
          <w:sz w:val="24"/>
          <w:szCs w:val="24"/>
          <w:lang w:eastAsia="ro-RO"/>
        </w:rPr>
        <w:t xml:space="preserve"> sau suspiciuni privind veridicitatea datelor cuprinse în cerere, primarul dispune efectuarea verificării în teren, în termen de maximum 5 zile de la data înregistrării cererii, la </w:t>
      </w:r>
      <w:proofErr w:type="spellStart"/>
      <w:r w:rsidR="000C2A43" w:rsidRPr="00A054CE">
        <w:rPr>
          <w:rFonts w:ascii="Times New Roman" w:eastAsia="Times New Roman" w:hAnsi="Times New Roman" w:cs="Times New Roman"/>
          <w:bCs/>
          <w:sz w:val="24"/>
          <w:szCs w:val="24"/>
          <w:lang w:eastAsia="ro-RO"/>
        </w:rPr>
        <w:t>solicitanţii</w:t>
      </w:r>
      <w:proofErr w:type="spellEnd"/>
      <w:r w:rsidR="000C2A43" w:rsidRPr="00A054CE">
        <w:rPr>
          <w:rFonts w:ascii="Times New Roman" w:eastAsia="Times New Roman" w:hAnsi="Times New Roman" w:cs="Times New Roman"/>
          <w:bCs/>
          <w:sz w:val="24"/>
          <w:szCs w:val="24"/>
          <w:lang w:eastAsia="ro-RO"/>
        </w:rPr>
        <w:t xml:space="preserve"> </w:t>
      </w:r>
      <w:proofErr w:type="spellStart"/>
      <w:r w:rsidR="000C2A43" w:rsidRPr="00A054CE">
        <w:rPr>
          <w:rFonts w:ascii="Times New Roman" w:eastAsia="Times New Roman" w:hAnsi="Times New Roman" w:cs="Times New Roman"/>
          <w:bCs/>
          <w:sz w:val="24"/>
          <w:szCs w:val="24"/>
          <w:lang w:eastAsia="ro-RO"/>
        </w:rPr>
        <w:t>semnalaţi</w:t>
      </w:r>
      <w:proofErr w:type="spellEnd"/>
      <w:r w:rsidR="000C2A43" w:rsidRPr="00A054CE">
        <w:rPr>
          <w:rFonts w:ascii="Times New Roman" w:eastAsia="Times New Roman" w:hAnsi="Times New Roman" w:cs="Times New Roman"/>
          <w:bCs/>
          <w:sz w:val="24"/>
          <w:szCs w:val="24"/>
          <w:lang w:eastAsia="ro-RO"/>
        </w:rPr>
        <w:t xml:space="preserve"> de către personalul din cadrul serviciului public de </w:t>
      </w:r>
      <w:proofErr w:type="spellStart"/>
      <w:r w:rsidR="000C2A43" w:rsidRPr="00A054CE">
        <w:rPr>
          <w:rFonts w:ascii="Times New Roman" w:eastAsia="Times New Roman" w:hAnsi="Times New Roman" w:cs="Times New Roman"/>
          <w:bCs/>
          <w:sz w:val="24"/>
          <w:szCs w:val="24"/>
          <w:lang w:eastAsia="ro-RO"/>
        </w:rPr>
        <w:t>asistenţă</w:t>
      </w:r>
      <w:proofErr w:type="spellEnd"/>
      <w:r w:rsidR="000C2A43" w:rsidRPr="00A054CE">
        <w:rPr>
          <w:rFonts w:ascii="Times New Roman" w:eastAsia="Times New Roman" w:hAnsi="Times New Roman" w:cs="Times New Roman"/>
          <w:bCs/>
          <w:sz w:val="24"/>
          <w:szCs w:val="24"/>
          <w:lang w:eastAsia="ro-RO"/>
        </w:rPr>
        <w:t xml:space="preserve"> socială.</w:t>
      </w:r>
    </w:p>
    <w:p w14:paraId="5D23FAEB" w14:textId="0B7D5948" w:rsidR="000C2A43" w:rsidRPr="00A054CE" w:rsidRDefault="000C2A43">
      <w:pPr>
        <w:pStyle w:val="ListParagraph"/>
        <w:numPr>
          <w:ilvl w:val="0"/>
          <w:numId w:val="23"/>
        </w:numPr>
        <w:autoSpaceDE w:val="0"/>
        <w:autoSpaceDN w:val="0"/>
        <w:adjustRightInd w:val="0"/>
        <w:spacing w:after="0" w:line="240" w:lineRule="auto"/>
        <w:ind w:left="360"/>
        <w:jc w:val="both"/>
        <w:rPr>
          <w:rFonts w:ascii="Times New Roman" w:eastAsia="Times New Roman" w:hAnsi="Times New Roman" w:cs="Times New Roman"/>
          <w:bCs/>
          <w:sz w:val="24"/>
          <w:szCs w:val="24"/>
          <w:lang w:eastAsia="ro-RO"/>
        </w:rPr>
      </w:pPr>
      <w:r w:rsidRPr="00A054CE">
        <w:rPr>
          <w:rFonts w:ascii="Times New Roman" w:eastAsia="Times New Roman" w:hAnsi="Times New Roman" w:cs="Times New Roman"/>
          <w:bCs/>
          <w:sz w:val="24"/>
          <w:szCs w:val="24"/>
          <w:lang w:eastAsia="ro-RO"/>
        </w:rPr>
        <w:t>exercitarea și altor atribuții stabilite prin lege sau  alte acte normative, prin  hotărâri ale Consiliului Local Municipal, dispoziții ale primarului  sau primite de la șefii ierarhici.</w:t>
      </w:r>
    </w:p>
    <w:p w14:paraId="722DA4B1" w14:textId="77777777" w:rsidR="00391E1A" w:rsidRPr="00A054CE" w:rsidRDefault="00391E1A" w:rsidP="0086342A">
      <w:pPr>
        <w:suppressAutoHyphens/>
        <w:spacing w:after="0" w:line="240" w:lineRule="auto"/>
        <w:jc w:val="both"/>
        <w:rPr>
          <w:rFonts w:ascii="Times New Roman" w:hAnsi="Times New Roman" w:cs="Times New Roman"/>
          <w:sz w:val="24"/>
          <w:szCs w:val="24"/>
        </w:rPr>
      </w:pPr>
    </w:p>
    <w:p w14:paraId="5F9CC23E" w14:textId="77777777" w:rsidR="0086342A" w:rsidRPr="00A054CE" w:rsidRDefault="0086342A">
      <w:pPr>
        <w:pStyle w:val="NoSpacing"/>
        <w:numPr>
          <w:ilvl w:val="0"/>
          <w:numId w:val="26"/>
        </w:numPr>
        <w:rPr>
          <w:rFonts w:ascii="Times New Roman" w:hAnsi="Times New Roman"/>
          <w:b/>
          <w:sz w:val="24"/>
          <w:szCs w:val="24"/>
        </w:rPr>
      </w:pPr>
      <w:r w:rsidRPr="00A054CE">
        <w:rPr>
          <w:rFonts w:ascii="Times New Roman" w:hAnsi="Times New Roman"/>
          <w:b/>
          <w:sz w:val="24"/>
          <w:szCs w:val="24"/>
        </w:rPr>
        <w:t>Serviciul de Protecție Specială</w:t>
      </w:r>
    </w:p>
    <w:p w14:paraId="1BD4B871" w14:textId="77777777" w:rsidR="0086342A" w:rsidRPr="00A054CE" w:rsidRDefault="0086342A" w:rsidP="0086342A">
      <w:pPr>
        <w:pStyle w:val="NoSpacing"/>
        <w:rPr>
          <w:rFonts w:ascii="Times New Roman" w:hAnsi="Times New Roman"/>
          <w:color w:val="FF0000"/>
          <w:sz w:val="24"/>
          <w:szCs w:val="24"/>
        </w:rPr>
      </w:pPr>
    </w:p>
    <w:p w14:paraId="4AB47A74" w14:textId="7A38CBBC" w:rsidR="0086342A" w:rsidRPr="00A054CE" w:rsidRDefault="0086342A" w:rsidP="0086342A">
      <w:pPr>
        <w:pStyle w:val="NoSpacing"/>
        <w:jc w:val="both"/>
        <w:rPr>
          <w:rFonts w:ascii="Times New Roman" w:hAnsi="Times New Roman"/>
          <w:sz w:val="24"/>
          <w:szCs w:val="24"/>
        </w:rPr>
      </w:pPr>
      <w:r w:rsidRPr="00A054CE">
        <w:rPr>
          <w:rFonts w:ascii="Times New Roman" w:hAnsi="Times New Roman"/>
          <w:b/>
          <w:bCs/>
          <w:sz w:val="24"/>
          <w:szCs w:val="24"/>
        </w:rPr>
        <w:t>Art. 37.</w:t>
      </w:r>
      <w:r w:rsidRPr="00A054CE">
        <w:rPr>
          <w:rFonts w:ascii="Times New Roman" w:hAnsi="Times New Roman"/>
          <w:sz w:val="24"/>
          <w:szCs w:val="24"/>
        </w:rPr>
        <w:t xml:space="preserve"> </w:t>
      </w:r>
      <w:r w:rsidR="008828FE" w:rsidRPr="00A054CE">
        <w:rPr>
          <w:rFonts w:ascii="Times New Roman" w:hAnsi="Times New Roman"/>
          <w:sz w:val="24"/>
          <w:szCs w:val="24"/>
        </w:rPr>
        <w:tab/>
      </w:r>
      <w:r w:rsidRPr="00A054CE">
        <w:rPr>
          <w:rFonts w:ascii="Times New Roman" w:hAnsi="Times New Roman"/>
          <w:sz w:val="24"/>
          <w:szCs w:val="24"/>
        </w:rPr>
        <w:t xml:space="preserve">Scopul Serviciului Protecție Specială este de a identifica și soluționa problemele sociale ale comunității din domeniul protecției copilului, familiei, persoanelor singure, persoanelor cu dizabilități, persoanelor vârstnice, precum și ale oricăror persoane aflate în nevoie, prin acordarea unor </w:t>
      </w:r>
      <w:r w:rsidR="009A7D4C" w:rsidRPr="00A054CE">
        <w:rPr>
          <w:rFonts w:ascii="Times New Roman" w:hAnsi="Times New Roman"/>
          <w:sz w:val="24"/>
          <w:szCs w:val="24"/>
        </w:rPr>
        <w:t>beneficii</w:t>
      </w:r>
      <w:r w:rsidRPr="00A054CE">
        <w:rPr>
          <w:rFonts w:ascii="Times New Roman" w:hAnsi="Times New Roman"/>
          <w:sz w:val="24"/>
          <w:szCs w:val="24"/>
        </w:rPr>
        <w:t xml:space="preserve"> și servicii </w:t>
      </w:r>
      <w:r w:rsidR="009A7D4C" w:rsidRPr="00A054CE">
        <w:rPr>
          <w:rFonts w:ascii="Times New Roman" w:hAnsi="Times New Roman"/>
          <w:sz w:val="24"/>
          <w:szCs w:val="24"/>
        </w:rPr>
        <w:t xml:space="preserve">de asistență socială, precum și de servicii </w:t>
      </w:r>
      <w:r w:rsidRPr="00A054CE">
        <w:rPr>
          <w:rFonts w:ascii="Times New Roman" w:hAnsi="Times New Roman"/>
          <w:sz w:val="24"/>
          <w:szCs w:val="24"/>
        </w:rPr>
        <w:t xml:space="preserve">sociale, în baza reglementărilor legale în vigoare, respectiv prevederile Legii asistenței sociale nr. 292/2011 cu modificările ulterioare. </w:t>
      </w:r>
    </w:p>
    <w:p w14:paraId="262C40FD" w14:textId="77777777" w:rsidR="003E5903" w:rsidRPr="00A054CE" w:rsidRDefault="003E5903" w:rsidP="003E5903">
      <w:pPr>
        <w:pStyle w:val="NoSpacing"/>
        <w:jc w:val="both"/>
        <w:rPr>
          <w:rFonts w:ascii="Times New Roman" w:hAnsi="Times New Roman"/>
          <w:sz w:val="24"/>
          <w:szCs w:val="24"/>
        </w:rPr>
      </w:pPr>
    </w:p>
    <w:p w14:paraId="5B7101FA" w14:textId="6FECE401" w:rsidR="0086342A" w:rsidRPr="00A054CE" w:rsidRDefault="0086342A" w:rsidP="0086342A">
      <w:pPr>
        <w:pStyle w:val="NoSpacing"/>
        <w:jc w:val="both"/>
        <w:rPr>
          <w:rFonts w:ascii="Times New Roman" w:hAnsi="Times New Roman"/>
          <w:sz w:val="24"/>
          <w:szCs w:val="24"/>
        </w:rPr>
      </w:pPr>
      <w:r w:rsidRPr="00A054CE">
        <w:rPr>
          <w:rFonts w:ascii="Times New Roman" w:hAnsi="Times New Roman"/>
          <w:b/>
          <w:sz w:val="24"/>
          <w:szCs w:val="24"/>
        </w:rPr>
        <w:t xml:space="preserve">Art. 38. </w:t>
      </w:r>
      <w:r w:rsidR="008828FE" w:rsidRPr="00A054CE">
        <w:rPr>
          <w:rFonts w:ascii="Times New Roman" w:hAnsi="Times New Roman"/>
          <w:b/>
          <w:sz w:val="24"/>
          <w:szCs w:val="24"/>
        </w:rPr>
        <w:tab/>
      </w:r>
      <w:r w:rsidRPr="00A054CE">
        <w:rPr>
          <w:rFonts w:ascii="Times New Roman" w:hAnsi="Times New Roman"/>
          <w:bCs/>
          <w:sz w:val="24"/>
          <w:szCs w:val="24"/>
        </w:rPr>
        <w:t>Principiile specifice care stau la baza Serviciul Protecție Specială sunt următoarele:</w:t>
      </w:r>
    </w:p>
    <w:p w14:paraId="1965C809"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respectarea, cu prioritate, a dreptului de a trăi în propria familie sau, dacă acest lucru nu este posibil, într-o familie substitutivă sau, după caz, într-un mediu familial (domiciliul persoanei beneficiare/persoanei care acordă îngrijirea copilului/persoanei vârstnice/persoanei cu dizabilități)</w:t>
      </w:r>
    </w:p>
    <w:p w14:paraId="70B7D08B"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respectarea și promovarea cu prioritate a interesului persoanei beneficiare</w:t>
      </w:r>
    </w:p>
    <w:p w14:paraId="56C84514"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protejarea și promovarea drepturilor persoanelor beneficiare în ceea ce privește egalitatea de șanse și tratament, participarea egală, autodeterminarea, autonomia și demnitatea personală și întreprinderea de acțiuni nediscriminatorii și pozitive cu privire la persoanele beneficiare;</w:t>
      </w:r>
    </w:p>
    <w:p w14:paraId="5C0EEF59"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asigurarea protecției împotriva abuzului și exploatării persoanei beneficiare;</w:t>
      </w:r>
    </w:p>
    <w:p w14:paraId="4401166D"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asistarea persoanelor fără capacitate de exercițiu în realizarea și exercitarea drepturilor lor;</w:t>
      </w:r>
    </w:p>
    <w:p w14:paraId="78C63F6B"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ascultarea opiniei persoanei beneficiare și luarea în considerare a acesteia, ținându-se cont, după caz, de vârsta și de gradul său de maturitate, de discernământ și capacitate de exercițiu (cu respectarea prevederilor Legii nr. 272/2004, republicată, cu modificările și completările ulterioare, Legii sănătății mintale și a protecției persoanelor cu tulburări psihice nr. 487/2002, republicată)</w:t>
      </w:r>
    </w:p>
    <w:p w14:paraId="687BD452"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facilitarea menținerii relațiilor personale ale beneficiarului și a contactelor directe, după caz, cu frații, părinții, alte rude, prieteni, precum și cu alte persoane față de care acesta a dezvoltat legături de atașament;</w:t>
      </w:r>
    </w:p>
    <w:p w14:paraId="718D2FB8"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promovarea unui model familial de îngrijire a persoanei beneficiare;</w:t>
      </w:r>
    </w:p>
    <w:p w14:paraId="506C8F31"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asigurarea unei îngrijiri individualizate și personalizate a persoanei beneficiare;</w:t>
      </w:r>
    </w:p>
    <w:p w14:paraId="6FBE339F"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preocuparea permanentă pentru identificarea soluțiilor de integrare în familie sau, după caz, în comunitate, pentru scurtarea perioadei de prestare a serviciilor, în baza potențialului și abilităților persoanei beneficiare de a trăi independent;</w:t>
      </w:r>
    </w:p>
    <w:p w14:paraId="6ECF5F62"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încurajarea inițiativelor individuale ale persoanelor beneficiare și a implicării active a acestora în soluționarea situațiilor de dificultate;</w:t>
      </w:r>
    </w:p>
    <w:p w14:paraId="248B1FED"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asigurarea unei intervenții profesioniste, prin echipe pluridisciplinare;</w:t>
      </w:r>
    </w:p>
    <w:p w14:paraId="08547B2D"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asigurarea confidențialității și a eticii profesionale;</w:t>
      </w:r>
    </w:p>
    <w:p w14:paraId="2C062A0B" w14:textId="77777777" w:rsidR="0086342A" w:rsidRPr="00A054CE" w:rsidRDefault="0086342A">
      <w:pPr>
        <w:pStyle w:val="NoSpacing"/>
        <w:numPr>
          <w:ilvl w:val="0"/>
          <w:numId w:val="33"/>
        </w:numPr>
        <w:jc w:val="both"/>
        <w:rPr>
          <w:rFonts w:ascii="Times New Roman" w:hAnsi="Times New Roman"/>
          <w:sz w:val="24"/>
          <w:szCs w:val="24"/>
        </w:rPr>
      </w:pPr>
      <w:r w:rsidRPr="00A054CE">
        <w:rPr>
          <w:rFonts w:ascii="Times New Roman" w:hAnsi="Times New Roman"/>
          <w:sz w:val="24"/>
          <w:szCs w:val="24"/>
        </w:rPr>
        <w:t>primordialitatea responsabilității persoanei, familiei cu privire la dezvoltarea propriilor capacități de integrare socială și implicarea activă în soluționarea situațiilor de dificultate cu care se pot confrunta la un moment dat.</w:t>
      </w:r>
    </w:p>
    <w:p w14:paraId="0387A06C" w14:textId="77777777" w:rsidR="0086342A" w:rsidRPr="00A054CE" w:rsidRDefault="0086342A" w:rsidP="0086342A">
      <w:pPr>
        <w:pStyle w:val="NoSpacing"/>
        <w:jc w:val="both"/>
        <w:rPr>
          <w:rFonts w:ascii="Times New Roman" w:hAnsi="Times New Roman"/>
          <w:sz w:val="24"/>
          <w:szCs w:val="24"/>
        </w:rPr>
      </w:pPr>
    </w:p>
    <w:p w14:paraId="0521FA19" w14:textId="6DF3EC2D" w:rsidR="0086342A" w:rsidRPr="00A054CE" w:rsidRDefault="0086342A" w:rsidP="0086342A">
      <w:pPr>
        <w:spacing w:after="0" w:line="240" w:lineRule="auto"/>
        <w:rPr>
          <w:rFonts w:ascii="Times New Roman" w:hAnsi="Times New Roman" w:cs="Times New Roman"/>
          <w:sz w:val="24"/>
          <w:szCs w:val="24"/>
        </w:rPr>
      </w:pPr>
      <w:r w:rsidRPr="00A054CE">
        <w:rPr>
          <w:rFonts w:ascii="Times New Roman" w:hAnsi="Times New Roman" w:cs="Times New Roman"/>
          <w:b/>
          <w:bCs/>
          <w:sz w:val="24"/>
          <w:szCs w:val="24"/>
        </w:rPr>
        <w:t xml:space="preserve">Art. 39. </w:t>
      </w:r>
      <w:r w:rsidR="008828FE" w:rsidRPr="00A054CE">
        <w:rPr>
          <w:rFonts w:ascii="Times New Roman" w:hAnsi="Times New Roman" w:cs="Times New Roman"/>
          <w:b/>
          <w:bCs/>
          <w:sz w:val="24"/>
          <w:szCs w:val="24"/>
        </w:rPr>
        <w:tab/>
      </w:r>
      <w:r w:rsidRPr="00A054CE">
        <w:rPr>
          <w:rFonts w:ascii="Times New Roman" w:eastAsia="Times New Roman" w:hAnsi="Times New Roman" w:cs="Times New Roman"/>
          <w:bCs/>
          <w:sz w:val="24"/>
          <w:szCs w:val="24"/>
          <w:lang w:eastAsia="ro-RO"/>
        </w:rPr>
        <w:t xml:space="preserve">Beneficiarii serviciilor </w:t>
      </w:r>
      <w:r w:rsidR="00A12B4A" w:rsidRPr="00A054CE">
        <w:rPr>
          <w:rFonts w:ascii="Times New Roman" w:eastAsia="Times New Roman" w:hAnsi="Times New Roman" w:cs="Times New Roman"/>
          <w:bCs/>
          <w:sz w:val="24"/>
          <w:szCs w:val="24"/>
          <w:lang w:eastAsia="ro-RO"/>
        </w:rPr>
        <w:t xml:space="preserve">de asistență </w:t>
      </w:r>
      <w:r w:rsidRPr="00A054CE">
        <w:rPr>
          <w:rFonts w:ascii="Times New Roman" w:eastAsia="Times New Roman" w:hAnsi="Times New Roman" w:cs="Times New Roman"/>
          <w:bCs/>
          <w:sz w:val="24"/>
          <w:szCs w:val="24"/>
          <w:lang w:eastAsia="ro-RO"/>
        </w:rPr>
        <w:t>social</w:t>
      </w:r>
      <w:r w:rsidR="00A12B4A" w:rsidRPr="00A054CE">
        <w:rPr>
          <w:rFonts w:ascii="Times New Roman" w:eastAsia="Times New Roman" w:hAnsi="Times New Roman" w:cs="Times New Roman"/>
          <w:bCs/>
          <w:sz w:val="24"/>
          <w:szCs w:val="24"/>
          <w:lang w:eastAsia="ro-RO"/>
        </w:rPr>
        <w:t>ă</w:t>
      </w:r>
      <w:r w:rsidRPr="00A054CE">
        <w:rPr>
          <w:rFonts w:ascii="Times New Roman" w:eastAsia="Times New Roman" w:hAnsi="Times New Roman" w:cs="Times New Roman"/>
          <w:sz w:val="24"/>
          <w:szCs w:val="24"/>
          <w:lang w:eastAsia="ro-RO"/>
        </w:rPr>
        <w:t xml:space="preserve"> sunt:</w:t>
      </w:r>
    </w:p>
    <w:p w14:paraId="0DF7AE7F" w14:textId="40B99A90" w:rsidR="00F05435" w:rsidRPr="00A054CE" w:rsidRDefault="00F05435">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 xml:space="preserve">copilul </w:t>
      </w:r>
      <w:proofErr w:type="spellStart"/>
      <w:r w:rsidRPr="00A054CE">
        <w:rPr>
          <w:rFonts w:ascii="Times New Roman" w:hAnsi="Times New Roman"/>
          <w:sz w:val="24"/>
          <w:szCs w:val="24"/>
        </w:rPr>
        <w:t>şi</w:t>
      </w:r>
      <w:proofErr w:type="spellEnd"/>
      <w:r w:rsidRPr="00A054CE">
        <w:rPr>
          <w:rFonts w:ascii="Times New Roman" w:hAnsi="Times New Roman"/>
          <w:sz w:val="24"/>
          <w:szCs w:val="24"/>
        </w:rPr>
        <w:t>/sau familia aflate în stare de vulnerabilitate</w:t>
      </w:r>
    </w:p>
    <w:p w14:paraId="038440AA" w14:textId="43B8459B"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persoane cu dizabilități,</w:t>
      </w:r>
      <w:r w:rsidR="00F05435" w:rsidRPr="00A054CE">
        <w:rPr>
          <w:rFonts w:ascii="Times New Roman" w:hAnsi="Times New Roman"/>
          <w:sz w:val="24"/>
          <w:szCs w:val="24"/>
        </w:rPr>
        <w:t xml:space="preserve"> persoane cu </w:t>
      </w:r>
      <w:r w:rsidR="00A12B4A" w:rsidRPr="00A054CE">
        <w:rPr>
          <w:rFonts w:ascii="Times New Roman" w:hAnsi="Times New Roman"/>
          <w:sz w:val="24"/>
          <w:szCs w:val="24"/>
        </w:rPr>
        <w:t>afecțiuni</w:t>
      </w:r>
      <w:r w:rsidR="00F05435" w:rsidRPr="00A054CE">
        <w:rPr>
          <w:rFonts w:ascii="Times New Roman" w:hAnsi="Times New Roman"/>
          <w:sz w:val="24"/>
          <w:szCs w:val="24"/>
        </w:rPr>
        <w:t xml:space="preserve"> psihice</w:t>
      </w:r>
    </w:p>
    <w:p w14:paraId="03B17A5A" w14:textId="578577B3"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lastRenderedPageBreak/>
        <w:t xml:space="preserve">persoane vârstnice, </w:t>
      </w:r>
    </w:p>
    <w:p w14:paraId="4AAF71D6" w14:textId="7DEDE696"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victimel</w:t>
      </w:r>
      <w:r w:rsidR="00F05435" w:rsidRPr="00A054CE">
        <w:rPr>
          <w:rFonts w:ascii="Times New Roman" w:hAnsi="Times New Roman"/>
          <w:sz w:val="24"/>
          <w:szCs w:val="24"/>
        </w:rPr>
        <w:t>e</w:t>
      </w:r>
      <w:r w:rsidRPr="00A054CE">
        <w:rPr>
          <w:rFonts w:ascii="Times New Roman" w:hAnsi="Times New Roman"/>
          <w:sz w:val="24"/>
          <w:szCs w:val="24"/>
        </w:rPr>
        <w:t xml:space="preserve"> violenței în familie,</w:t>
      </w:r>
    </w:p>
    <w:p w14:paraId="47AEFFD9" w14:textId="71543171"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 xml:space="preserve">persoane fără adăpost, </w:t>
      </w:r>
    </w:p>
    <w:p w14:paraId="1F9A1142" w14:textId="5C5B3670"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 xml:space="preserve">persoane cu diferite adicții, respectiv consum de alcool, droguri, alte substanțe toxice, internet, jocuri de noroc etc., </w:t>
      </w:r>
    </w:p>
    <w:p w14:paraId="7494DA41" w14:textId="7F0197FF"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victime</w:t>
      </w:r>
      <w:r w:rsidR="00F05435" w:rsidRPr="00A054CE">
        <w:rPr>
          <w:rFonts w:ascii="Times New Roman" w:hAnsi="Times New Roman"/>
          <w:sz w:val="24"/>
          <w:szCs w:val="24"/>
        </w:rPr>
        <w:t xml:space="preserve"> ale</w:t>
      </w:r>
      <w:r w:rsidRPr="00A054CE">
        <w:rPr>
          <w:rFonts w:ascii="Times New Roman" w:hAnsi="Times New Roman"/>
          <w:sz w:val="24"/>
          <w:szCs w:val="24"/>
        </w:rPr>
        <w:t xml:space="preserve"> </w:t>
      </w:r>
      <w:r w:rsidR="0095014B" w:rsidRPr="00A054CE">
        <w:rPr>
          <w:rFonts w:ascii="Times New Roman" w:hAnsi="Times New Roman"/>
          <w:sz w:val="24"/>
          <w:szCs w:val="24"/>
        </w:rPr>
        <w:t>cerșetorie</w:t>
      </w:r>
      <w:r w:rsidR="00F05435" w:rsidRPr="00A054CE">
        <w:rPr>
          <w:rFonts w:ascii="Times New Roman" w:hAnsi="Times New Roman"/>
          <w:sz w:val="24"/>
          <w:szCs w:val="24"/>
        </w:rPr>
        <w:t>i</w:t>
      </w:r>
      <w:r w:rsidR="0095014B" w:rsidRPr="00A054CE">
        <w:rPr>
          <w:rFonts w:ascii="Times New Roman" w:hAnsi="Times New Roman"/>
          <w:sz w:val="24"/>
          <w:szCs w:val="24"/>
        </w:rPr>
        <w:t>, prostituție</w:t>
      </w:r>
      <w:r w:rsidR="00F05435" w:rsidRPr="00A054CE">
        <w:rPr>
          <w:rFonts w:ascii="Times New Roman" w:hAnsi="Times New Roman"/>
          <w:sz w:val="24"/>
          <w:szCs w:val="24"/>
        </w:rPr>
        <w:t>i</w:t>
      </w:r>
      <w:r w:rsidR="0095014B" w:rsidRPr="00A054CE">
        <w:rPr>
          <w:rFonts w:ascii="Times New Roman" w:hAnsi="Times New Roman"/>
          <w:sz w:val="24"/>
          <w:szCs w:val="24"/>
        </w:rPr>
        <w:t xml:space="preserve">, </w:t>
      </w:r>
      <w:r w:rsidRPr="00A054CE">
        <w:rPr>
          <w:rFonts w:ascii="Times New Roman" w:hAnsi="Times New Roman"/>
          <w:sz w:val="24"/>
          <w:szCs w:val="24"/>
        </w:rPr>
        <w:t>trafic de persoane,</w:t>
      </w:r>
    </w:p>
    <w:p w14:paraId="0D85E22F" w14:textId="74434A49"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persoane private de libertate,</w:t>
      </w:r>
      <w:r w:rsidR="00F05435" w:rsidRPr="00A054CE">
        <w:rPr>
          <w:rFonts w:ascii="Times New Roman" w:hAnsi="Times New Roman"/>
          <w:sz w:val="24"/>
          <w:szCs w:val="24"/>
        </w:rPr>
        <w:t xml:space="preserve"> persoanelor </w:t>
      </w:r>
      <w:r w:rsidR="00206E8D" w:rsidRPr="00A054CE">
        <w:rPr>
          <w:rFonts w:ascii="Times New Roman" w:hAnsi="Times New Roman"/>
          <w:sz w:val="24"/>
          <w:szCs w:val="24"/>
        </w:rPr>
        <w:t>sancționate</w:t>
      </w:r>
      <w:r w:rsidR="00F05435" w:rsidRPr="00A054CE">
        <w:rPr>
          <w:rFonts w:ascii="Times New Roman" w:hAnsi="Times New Roman"/>
          <w:sz w:val="24"/>
          <w:szCs w:val="24"/>
        </w:rPr>
        <w:t xml:space="preserve"> cu măsură educativă sau pedeapsă neprivativă de libertate aflate în supravegherea serviciilor de </w:t>
      </w:r>
      <w:r w:rsidR="00206E8D" w:rsidRPr="00A054CE">
        <w:rPr>
          <w:rFonts w:ascii="Times New Roman" w:hAnsi="Times New Roman"/>
          <w:sz w:val="24"/>
          <w:szCs w:val="24"/>
        </w:rPr>
        <w:t>probațiune</w:t>
      </w:r>
    </w:p>
    <w:p w14:paraId="6442CE35" w14:textId="17E40633" w:rsidR="0086342A" w:rsidRPr="00A054CE" w:rsidRDefault="0086342A">
      <w:pPr>
        <w:pStyle w:val="NoSpacing"/>
        <w:numPr>
          <w:ilvl w:val="0"/>
          <w:numId w:val="25"/>
        </w:numPr>
        <w:jc w:val="both"/>
        <w:rPr>
          <w:rFonts w:ascii="Times New Roman" w:hAnsi="Times New Roman"/>
          <w:sz w:val="24"/>
          <w:szCs w:val="24"/>
        </w:rPr>
      </w:pPr>
      <w:r w:rsidRPr="00A054CE">
        <w:rPr>
          <w:rFonts w:ascii="Times New Roman" w:hAnsi="Times New Roman"/>
          <w:sz w:val="24"/>
          <w:szCs w:val="24"/>
        </w:rPr>
        <w:t>persoane aflate în dificultate</w:t>
      </w:r>
      <w:r w:rsidR="00206E8D" w:rsidRPr="00A054CE">
        <w:rPr>
          <w:rFonts w:ascii="Times New Roman" w:hAnsi="Times New Roman"/>
          <w:sz w:val="24"/>
          <w:szCs w:val="24"/>
        </w:rPr>
        <w:t>, comunități marginalizate</w:t>
      </w:r>
    </w:p>
    <w:p w14:paraId="71EDBCBD" w14:textId="77777777" w:rsidR="0086342A" w:rsidRPr="00A054CE" w:rsidRDefault="0086342A" w:rsidP="00391E1A">
      <w:pPr>
        <w:pStyle w:val="NoSpacing"/>
        <w:jc w:val="both"/>
        <w:rPr>
          <w:rFonts w:ascii="Times New Roman" w:hAnsi="Times New Roman"/>
          <w:b/>
          <w:bCs/>
          <w:sz w:val="24"/>
          <w:szCs w:val="24"/>
        </w:rPr>
      </w:pPr>
    </w:p>
    <w:p w14:paraId="486E97AB" w14:textId="41B87741" w:rsidR="0086342A" w:rsidRPr="00A054CE" w:rsidRDefault="0086342A" w:rsidP="0086342A">
      <w:pPr>
        <w:pStyle w:val="NoSpacing"/>
        <w:jc w:val="both"/>
        <w:rPr>
          <w:rFonts w:ascii="Times New Roman" w:hAnsi="Times New Roman"/>
          <w:bCs/>
          <w:sz w:val="24"/>
          <w:szCs w:val="24"/>
        </w:rPr>
      </w:pPr>
      <w:r w:rsidRPr="00A054CE">
        <w:rPr>
          <w:rFonts w:ascii="Times New Roman" w:hAnsi="Times New Roman"/>
          <w:b/>
          <w:bCs/>
          <w:sz w:val="24"/>
          <w:szCs w:val="24"/>
        </w:rPr>
        <w:t>Art. 40.</w:t>
      </w:r>
      <w:r w:rsidRPr="00A054CE">
        <w:rPr>
          <w:rFonts w:ascii="Times New Roman" w:hAnsi="Times New Roman"/>
          <w:sz w:val="24"/>
          <w:szCs w:val="24"/>
        </w:rPr>
        <w:t xml:space="preserve"> </w:t>
      </w:r>
      <w:r w:rsidR="008828FE" w:rsidRPr="00A054CE">
        <w:rPr>
          <w:rFonts w:ascii="Times New Roman" w:hAnsi="Times New Roman"/>
          <w:sz w:val="24"/>
          <w:szCs w:val="24"/>
        </w:rPr>
        <w:tab/>
      </w:r>
      <w:r w:rsidRPr="00A054CE">
        <w:rPr>
          <w:rFonts w:ascii="Times New Roman" w:hAnsi="Times New Roman"/>
          <w:sz w:val="24"/>
          <w:szCs w:val="24"/>
        </w:rPr>
        <w:t xml:space="preserve">Îndeplinirea scopului Serviciului Protecție Specială se realizează prin următoarele </w:t>
      </w:r>
      <w:r w:rsidRPr="00A054CE">
        <w:rPr>
          <w:rFonts w:ascii="Times New Roman" w:hAnsi="Times New Roman"/>
          <w:bCs/>
          <w:sz w:val="24"/>
          <w:szCs w:val="24"/>
        </w:rPr>
        <w:t>structuri:</w:t>
      </w:r>
    </w:p>
    <w:p w14:paraId="5D769BC2" w14:textId="77777777" w:rsidR="0086342A" w:rsidRPr="00A054CE" w:rsidRDefault="0086342A" w:rsidP="0086342A">
      <w:pPr>
        <w:spacing w:after="0" w:line="240" w:lineRule="auto"/>
        <w:jc w:val="both"/>
        <w:rPr>
          <w:rFonts w:ascii="Times New Roman" w:eastAsia="Times New Roman" w:hAnsi="Times New Roman" w:cs="Times New Roman"/>
          <w:b/>
          <w:sz w:val="24"/>
          <w:szCs w:val="24"/>
          <w:lang w:eastAsia="ro-RO"/>
        </w:rPr>
      </w:pPr>
      <w:r w:rsidRPr="00A054CE">
        <w:rPr>
          <w:rFonts w:ascii="Times New Roman" w:eastAsia="Times New Roman" w:hAnsi="Times New Roman" w:cs="Times New Roman"/>
          <w:b/>
          <w:sz w:val="24"/>
          <w:szCs w:val="24"/>
          <w:lang w:eastAsia="ro-RO"/>
        </w:rPr>
        <w:t xml:space="preserve">A. </w:t>
      </w:r>
      <w:r w:rsidRPr="00A054CE">
        <w:rPr>
          <w:rFonts w:ascii="Times New Roman" w:eastAsia="Times New Roman" w:hAnsi="Times New Roman" w:cs="Times New Roman"/>
          <w:bCs/>
          <w:sz w:val="24"/>
          <w:szCs w:val="24"/>
          <w:lang w:eastAsia="ro-RO"/>
        </w:rPr>
        <w:t>Compartiment pentru protecție copil și familie</w:t>
      </w:r>
      <w:r w:rsidRPr="00A054CE">
        <w:rPr>
          <w:rFonts w:ascii="Times New Roman" w:eastAsia="Times New Roman" w:hAnsi="Times New Roman" w:cs="Times New Roman"/>
          <w:b/>
          <w:sz w:val="24"/>
          <w:szCs w:val="24"/>
          <w:lang w:eastAsia="ro-RO"/>
        </w:rPr>
        <w:tab/>
      </w:r>
      <w:r w:rsidRPr="00A054CE">
        <w:rPr>
          <w:rFonts w:ascii="Times New Roman" w:eastAsia="Times New Roman" w:hAnsi="Times New Roman" w:cs="Times New Roman"/>
          <w:b/>
          <w:sz w:val="24"/>
          <w:szCs w:val="24"/>
          <w:lang w:eastAsia="ro-RO"/>
        </w:rPr>
        <w:tab/>
      </w:r>
    </w:p>
    <w:p w14:paraId="5377B784" w14:textId="5D6B96A5" w:rsidR="00C0350E" w:rsidRPr="00A054CE" w:rsidRDefault="0086342A" w:rsidP="0086342A">
      <w:pPr>
        <w:spacing w:after="0" w:line="240" w:lineRule="auto"/>
        <w:jc w:val="both"/>
        <w:rPr>
          <w:rFonts w:ascii="Times New Roman" w:hAnsi="Times New Roman" w:cs="Times New Roman"/>
          <w:b/>
          <w:sz w:val="24"/>
          <w:szCs w:val="24"/>
        </w:rPr>
      </w:pPr>
      <w:r w:rsidRPr="00A054CE">
        <w:rPr>
          <w:rFonts w:ascii="Times New Roman" w:hAnsi="Times New Roman" w:cs="Times New Roman"/>
          <w:b/>
          <w:sz w:val="24"/>
          <w:szCs w:val="24"/>
        </w:rPr>
        <w:t>B.</w:t>
      </w:r>
      <w:r w:rsidR="00C0350E" w:rsidRPr="00A054CE">
        <w:rPr>
          <w:rFonts w:ascii="Times New Roman" w:hAnsi="Times New Roman" w:cs="Times New Roman"/>
          <w:b/>
          <w:sz w:val="24"/>
          <w:szCs w:val="24"/>
        </w:rPr>
        <w:t>1.</w:t>
      </w:r>
      <w:r w:rsidRPr="00A054CE">
        <w:rPr>
          <w:rFonts w:ascii="Times New Roman" w:hAnsi="Times New Roman" w:cs="Times New Roman"/>
          <w:b/>
          <w:sz w:val="24"/>
          <w:szCs w:val="24"/>
        </w:rPr>
        <w:t xml:space="preserve"> </w:t>
      </w:r>
      <w:r w:rsidRPr="00A054CE">
        <w:rPr>
          <w:rFonts w:ascii="Times New Roman" w:hAnsi="Times New Roman" w:cs="Times New Roman"/>
          <w:bCs/>
          <w:sz w:val="24"/>
          <w:szCs w:val="24"/>
        </w:rPr>
        <w:t xml:space="preserve">Compartiment pentru </w:t>
      </w:r>
      <w:r w:rsidR="00C0350E" w:rsidRPr="00A054CE">
        <w:rPr>
          <w:rFonts w:ascii="Times New Roman" w:hAnsi="Times New Roman" w:cs="Times New Roman"/>
          <w:bCs/>
          <w:sz w:val="24"/>
          <w:szCs w:val="24"/>
        </w:rPr>
        <w:t>evaluare și management de caz persoane vârstnice</w:t>
      </w:r>
    </w:p>
    <w:p w14:paraId="2A425458" w14:textId="37B665D2" w:rsidR="0086342A" w:rsidRPr="00A054CE" w:rsidRDefault="00C0350E" w:rsidP="0086342A">
      <w:pPr>
        <w:spacing w:after="0" w:line="240" w:lineRule="auto"/>
        <w:jc w:val="both"/>
        <w:rPr>
          <w:rFonts w:ascii="Times New Roman" w:hAnsi="Times New Roman" w:cs="Times New Roman"/>
          <w:b/>
          <w:sz w:val="24"/>
          <w:szCs w:val="24"/>
        </w:rPr>
      </w:pPr>
      <w:r w:rsidRPr="00A054CE">
        <w:rPr>
          <w:rFonts w:ascii="Times New Roman" w:hAnsi="Times New Roman" w:cs="Times New Roman"/>
          <w:b/>
          <w:sz w:val="24"/>
          <w:szCs w:val="24"/>
        </w:rPr>
        <w:t xml:space="preserve">B.2. </w:t>
      </w:r>
      <w:r w:rsidR="00B03847" w:rsidRPr="00A054CE">
        <w:rPr>
          <w:rFonts w:ascii="Times New Roman" w:hAnsi="Times New Roman" w:cs="Times New Roman"/>
          <w:bCs/>
          <w:sz w:val="24"/>
          <w:szCs w:val="24"/>
        </w:rPr>
        <w:t xml:space="preserve">Serviciu social </w:t>
      </w:r>
      <w:r w:rsidRPr="00A054CE">
        <w:rPr>
          <w:rFonts w:ascii="Times New Roman" w:hAnsi="Times New Roman" w:cs="Times New Roman"/>
          <w:bCs/>
          <w:sz w:val="24"/>
          <w:szCs w:val="24"/>
        </w:rPr>
        <w:t>Compartiment asistență persoane vârstnice</w:t>
      </w:r>
      <w:r w:rsidR="0086342A" w:rsidRPr="00A054CE">
        <w:rPr>
          <w:rFonts w:ascii="Times New Roman" w:hAnsi="Times New Roman" w:cs="Times New Roman"/>
          <w:b/>
          <w:sz w:val="24"/>
          <w:szCs w:val="24"/>
        </w:rPr>
        <w:tab/>
        <w:t xml:space="preserve">       </w:t>
      </w:r>
      <w:r w:rsidR="0086342A" w:rsidRPr="00A054CE">
        <w:rPr>
          <w:rFonts w:ascii="Times New Roman" w:eastAsia="Times New Roman" w:hAnsi="Times New Roman" w:cs="Times New Roman"/>
          <w:b/>
          <w:sz w:val="24"/>
          <w:szCs w:val="24"/>
          <w:lang w:eastAsia="ro-RO"/>
        </w:rPr>
        <w:tab/>
      </w:r>
      <w:r w:rsidR="0086342A" w:rsidRPr="00A054CE">
        <w:rPr>
          <w:rFonts w:ascii="Times New Roman" w:eastAsia="Times New Roman" w:hAnsi="Times New Roman" w:cs="Times New Roman"/>
          <w:b/>
          <w:sz w:val="24"/>
          <w:szCs w:val="24"/>
          <w:lang w:eastAsia="ro-RO"/>
        </w:rPr>
        <w:tab/>
        <w:t xml:space="preserve">      </w:t>
      </w:r>
    </w:p>
    <w:p w14:paraId="6836DE6F" w14:textId="0C42FA0D" w:rsidR="00766266" w:rsidRPr="00A054CE" w:rsidRDefault="0086342A" w:rsidP="00C0350E">
      <w:pPr>
        <w:spacing w:after="0" w:line="240" w:lineRule="auto"/>
        <w:jc w:val="both"/>
        <w:rPr>
          <w:rFonts w:ascii="Times New Roman" w:hAnsi="Times New Roman" w:cs="Times New Roman"/>
          <w:b/>
          <w:sz w:val="24"/>
          <w:szCs w:val="24"/>
          <w:lang w:eastAsia="ro-RO"/>
        </w:rPr>
      </w:pPr>
      <w:r w:rsidRPr="00A054CE">
        <w:rPr>
          <w:rFonts w:ascii="Times New Roman" w:hAnsi="Times New Roman" w:cs="Times New Roman"/>
          <w:b/>
          <w:sz w:val="24"/>
          <w:szCs w:val="24"/>
          <w:lang w:eastAsia="ro-RO"/>
        </w:rPr>
        <w:t xml:space="preserve">C. </w:t>
      </w:r>
      <w:r w:rsidRPr="00A054CE">
        <w:rPr>
          <w:rFonts w:ascii="Times New Roman" w:hAnsi="Times New Roman" w:cs="Times New Roman"/>
          <w:bCs/>
          <w:sz w:val="24"/>
          <w:szCs w:val="24"/>
          <w:lang w:eastAsia="ro-RO"/>
        </w:rPr>
        <w:t>Compartiment pentru protecția persoanelor cu dizabilități</w:t>
      </w:r>
      <w:r w:rsidR="00391E1A" w:rsidRPr="00A054CE">
        <w:rPr>
          <w:rFonts w:ascii="Times New Roman" w:hAnsi="Times New Roman" w:cs="Times New Roman"/>
          <w:b/>
          <w:sz w:val="24"/>
          <w:szCs w:val="24"/>
          <w:lang w:eastAsia="ro-RO"/>
        </w:rPr>
        <w:t xml:space="preserve">  </w:t>
      </w:r>
    </w:p>
    <w:p w14:paraId="666642A4" w14:textId="77777777" w:rsidR="00E7649C" w:rsidRPr="00A054CE" w:rsidRDefault="00E7649C" w:rsidP="0086342A">
      <w:pPr>
        <w:spacing w:after="0" w:line="240" w:lineRule="auto"/>
        <w:rPr>
          <w:rFonts w:ascii="Times New Roman" w:hAnsi="Times New Roman" w:cs="Times New Roman"/>
          <w:b/>
          <w:sz w:val="24"/>
          <w:szCs w:val="24"/>
        </w:rPr>
      </w:pPr>
    </w:p>
    <w:p w14:paraId="65234FE7" w14:textId="12F1C0B1" w:rsidR="0086342A" w:rsidRPr="00A054CE" w:rsidRDefault="0086342A" w:rsidP="0086342A">
      <w:pPr>
        <w:autoSpaceDE w:val="0"/>
        <w:autoSpaceDN w:val="0"/>
        <w:adjustRightInd w:val="0"/>
        <w:spacing w:after="0" w:line="240" w:lineRule="auto"/>
        <w:rPr>
          <w:rFonts w:ascii="Times New Roman" w:eastAsia="Times New Roman" w:hAnsi="Times New Roman" w:cs="Times New Roman"/>
          <w:b/>
          <w:sz w:val="24"/>
          <w:szCs w:val="24"/>
          <w:lang w:eastAsia="ro-RO"/>
        </w:rPr>
      </w:pPr>
      <w:r w:rsidRPr="00A054CE">
        <w:rPr>
          <w:rFonts w:ascii="Times New Roman" w:eastAsia="Times New Roman" w:hAnsi="Times New Roman" w:cs="Times New Roman"/>
          <w:b/>
          <w:sz w:val="24"/>
          <w:szCs w:val="24"/>
          <w:lang w:eastAsia="ro-RO"/>
        </w:rPr>
        <w:t xml:space="preserve">A. </w:t>
      </w:r>
      <w:r w:rsidR="008828FE" w:rsidRPr="00A054CE">
        <w:rPr>
          <w:rFonts w:ascii="Times New Roman" w:eastAsia="Times New Roman" w:hAnsi="Times New Roman" w:cs="Times New Roman"/>
          <w:b/>
          <w:sz w:val="24"/>
          <w:szCs w:val="24"/>
          <w:lang w:eastAsia="ro-RO"/>
        </w:rPr>
        <w:t>Compartiment pentru protecție copil  și familie</w:t>
      </w:r>
    </w:p>
    <w:p w14:paraId="16BD5013" w14:textId="77777777" w:rsidR="0086342A" w:rsidRPr="00A054CE" w:rsidRDefault="0086342A" w:rsidP="0086342A">
      <w:pPr>
        <w:spacing w:after="0" w:line="240" w:lineRule="auto"/>
        <w:jc w:val="both"/>
        <w:rPr>
          <w:rFonts w:ascii="Times New Roman" w:hAnsi="Times New Roman" w:cs="Times New Roman"/>
          <w:b/>
          <w:sz w:val="24"/>
          <w:szCs w:val="24"/>
        </w:rPr>
      </w:pPr>
    </w:p>
    <w:p w14:paraId="5573C6D8" w14:textId="77777777" w:rsidR="002B0C69" w:rsidRPr="00A054CE" w:rsidRDefault="0086342A" w:rsidP="002B0C69">
      <w:pPr>
        <w:spacing w:after="0" w:line="240" w:lineRule="auto"/>
        <w:jc w:val="both"/>
        <w:rPr>
          <w:rFonts w:ascii="Times New Roman" w:hAnsi="Times New Roman" w:cs="Times New Roman"/>
          <w:b/>
          <w:sz w:val="24"/>
          <w:szCs w:val="24"/>
        </w:rPr>
      </w:pPr>
      <w:r w:rsidRPr="00A054CE">
        <w:rPr>
          <w:rFonts w:ascii="Times New Roman" w:hAnsi="Times New Roman" w:cs="Times New Roman"/>
          <w:b/>
          <w:sz w:val="24"/>
          <w:szCs w:val="24"/>
        </w:rPr>
        <w:t>Art. 41. Principalele atribuții și competențe</w:t>
      </w:r>
    </w:p>
    <w:p w14:paraId="0EA456BF" w14:textId="2D5CA006" w:rsidR="0086342A" w:rsidRPr="00A054CE" w:rsidRDefault="0086342A" w:rsidP="002B0C69">
      <w:pPr>
        <w:spacing w:after="0" w:line="240" w:lineRule="auto"/>
        <w:ind w:left="708" w:firstLine="708"/>
        <w:jc w:val="both"/>
        <w:rPr>
          <w:rFonts w:ascii="Times New Roman" w:hAnsi="Times New Roman" w:cs="Times New Roman"/>
          <w:b/>
          <w:sz w:val="24"/>
          <w:szCs w:val="24"/>
          <w:highlight w:val="yellow"/>
        </w:rPr>
      </w:pPr>
      <w:r w:rsidRPr="00A054CE">
        <w:rPr>
          <w:rFonts w:ascii="Times New Roman" w:eastAsia="Times New Roman" w:hAnsi="Times New Roman" w:cs="Times New Roman"/>
          <w:b/>
          <w:bCs/>
          <w:sz w:val="24"/>
        </w:rPr>
        <w:t>(1) Prevenirea</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separării</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copilului</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de</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familia</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sa:</w:t>
      </w:r>
    </w:p>
    <w:p w14:paraId="51A0A671" w14:textId="5AAFCC79"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Monitorizează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analizează situația copiilor din unitatea administrativ-teritorială, precum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modul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respectare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drepturilor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asigurând</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centralizarea</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sintetizarea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datelor</w:t>
      </w:r>
      <w:r w:rsidRPr="00A054CE">
        <w:rPr>
          <w:rFonts w:ascii="Times New Roman" w:eastAsia="Times New Roman" w:hAnsi="Times New Roman" w:cs="Times New Roman"/>
          <w:spacing w:val="60"/>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informațiilor relevante, în baza unei fișe de monitorizare aprobate prin ordin al ministrului muncii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justiției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sociale;</w:t>
      </w:r>
    </w:p>
    <w:p w14:paraId="1B1E1AB7" w14:textId="77777777"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Realizează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activitatea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prevenire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separării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familia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sa;</w:t>
      </w:r>
    </w:p>
    <w:p w14:paraId="6CF393E7" w14:textId="142E137E"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Identifică</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evaluează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situațiile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impun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acordarea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servicii</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/sau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beneficii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prevenirea separării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sa;</w:t>
      </w:r>
    </w:p>
    <w:p w14:paraId="577DF250" w14:textId="453D07F5"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consilierea</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informarea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întreținere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asupra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drepturilor</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obligațiilor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acestora, asupra drepturilor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copilului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asupra serviciilor</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disponibile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pe plan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local;</w:t>
      </w:r>
    </w:p>
    <w:p w14:paraId="15C5C866" w14:textId="167EB916"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monitorizează aplicarea măsurilor de prevenire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combatere a consumului de alcool</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droguri,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prevenire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combatere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violenței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domestice,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 xml:space="preserve">precum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comportamentului delincvent;</w:t>
      </w:r>
    </w:p>
    <w:p w14:paraId="0B77ADB3" w14:textId="5BF94027" w:rsidR="000706A8" w:rsidRPr="00A054CE" w:rsidRDefault="000706A8">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w:t>
      </w:r>
      <w:proofErr w:type="spellStart"/>
      <w:r w:rsidRPr="00A054CE">
        <w:rPr>
          <w:rFonts w:ascii="Times New Roman" w:eastAsia="Times New Roman" w:hAnsi="Times New Roman" w:cs="Times New Roman"/>
          <w:sz w:val="24"/>
        </w:rPr>
        <w:t>asistenţă</w:t>
      </w:r>
      <w:proofErr w:type="spellEnd"/>
      <w:r w:rsidRPr="00A054CE">
        <w:rPr>
          <w:rFonts w:ascii="Times New Roman" w:eastAsia="Times New Roman" w:hAnsi="Times New Roman" w:cs="Times New Roman"/>
          <w:sz w:val="24"/>
        </w:rPr>
        <w:t xml:space="preserve"> și sprijin acordate minorilor victime ale traficului de persoane și copiilor victime ale </w:t>
      </w:r>
      <w:proofErr w:type="spellStart"/>
      <w:r w:rsidRPr="00A054CE">
        <w:rPr>
          <w:rFonts w:ascii="Times New Roman" w:eastAsia="Times New Roman" w:hAnsi="Times New Roman" w:cs="Times New Roman"/>
          <w:sz w:val="24"/>
        </w:rPr>
        <w:t>violenţei</w:t>
      </w:r>
      <w:proofErr w:type="spellEnd"/>
    </w:p>
    <w:p w14:paraId="166C580A" w14:textId="77777777" w:rsidR="00023B46" w:rsidRPr="00A054CE" w:rsidRDefault="00023B46">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Urmărește evoluția dezvoltării copilului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modul în care părinții acestuia își exercită drepturile</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își îndeplinesc obligațiile cu privire la copilul care a beneficiat de o măsură de protecție specială și 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fost</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reintegrat</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 familia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sa;</w:t>
      </w:r>
    </w:p>
    <w:p w14:paraId="5FA5A2A8" w14:textId="64EE5925"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Vizitează periodic la domiciliu familiile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copiii care beneficiază de servicii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beneficii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urmărește modul de utilizare a beneficiilor, precum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 xml:space="preserve"> familiile care au în îngrijire copii cu părinți</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plecați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la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muncă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străinătate;</w:t>
      </w:r>
    </w:p>
    <w:p w14:paraId="64AD764A" w14:textId="77777777" w:rsidR="00023B46" w:rsidRPr="00A054CE" w:rsidRDefault="00023B46">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identificarea copiilor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 familiilor care se află într-o situație de dificultate abandon,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violența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abuz,</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absenteism/abandon școlar, comportament</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deviant,</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etc.)</w:t>
      </w:r>
    </w:p>
    <w:p w14:paraId="5DF2CC63" w14:textId="46D45EF4"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Colaborează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cu</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direcția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generală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asistență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socială</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protecția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domeniul</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protecției</w:t>
      </w:r>
      <w:r w:rsidRPr="00A054CE">
        <w:rPr>
          <w:rFonts w:ascii="Times New Roman" w:eastAsia="Times New Roman" w:hAnsi="Times New Roman" w:cs="Times New Roman"/>
          <w:spacing w:val="37"/>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39"/>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36"/>
          <w:sz w:val="24"/>
        </w:rPr>
        <w:t xml:space="preserve"> </w:t>
      </w:r>
      <w:r w:rsidRPr="00A054CE">
        <w:rPr>
          <w:rFonts w:ascii="Times New Roman" w:eastAsia="Times New Roman" w:hAnsi="Times New Roman" w:cs="Times New Roman"/>
          <w:sz w:val="24"/>
        </w:rPr>
        <w:t>îi</w:t>
      </w:r>
      <w:r w:rsidRPr="00A054CE">
        <w:rPr>
          <w:rFonts w:ascii="Times New Roman" w:eastAsia="Times New Roman" w:hAnsi="Times New Roman" w:cs="Times New Roman"/>
          <w:spacing w:val="38"/>
          <w:sz w:val="24"/>
        </w:rPr>
        <w:t xml:space="preserve"> </w:t>
      </w:r>
      <w:r w:rsidRPr="00A054CE">
        <w:rPr>
          <w:rFonts w:ascii="Times New Roman" w:eastAsia="Times New Roman" w:hAnsi="Times New Roman" w:cs="Times New Roman"/>
          <w:sz w:val="24"/>
        </w:rPr>
        <w:t>transmite</w:t>
      </w:r>
      <w:r w:rsidRPr="00A054CE">
        <w:rPr>
          <w:rFonts w:ascii="Times New Roman" w:eastAsia="Times New Roman" w:hAnsi="Times New Roman" w:cs="Times New Roman"/>
          <w:spacing w:val="39"/>
          <w:sz w:val="24"/>
        </w:rPr>
        <w:t xml:space="preserve"> </w:t>
      </w:r>
      <w:r w:rsidRPr="00A054CE">
        <w:rPr>
          <w:rFonts w:ascii="Times New Roman" w:eastAsia="Times New Roman" w:hAnsi="Times New Roman" w:cs="Times New Roman"/>
          <w:sz w:val="24"/>
        </w:rPr>
        <w:t>acesteia</w:t>
      </w:r>
      <w:r w:rsidRPr="00A054CE">
        <w:rPr>
          <w:rFonts w:ascii="Times New Roman" w:eastAsia="Times New Roman" w:hAnsi="Times New Roman" w:cs="Times New Roman"/>
          <w:spacing w:val="39"/>
          <w:sz w:val="24"/>
        </w:rPr>
        <w:t xml:space="preserve"> </w:t>
      </w:r>
      <w:r w:rsidRPr="00A054CE">
        <w:rPr>
          <w:rFonts w:ascii="Times New Roman" w:eastAsia="Times New Roman" w:hAnsi="Times New Roman" w:cs="Times New Roman"/>
          <w:sz w:val="24"/>
        </w:rPr>
        <w:t>toate</w:t>
      </w:r>
      <w:r w:rsidRPr="00A054CE">
        <w:rPr>
          <w:rFonts w:ascii="Times New Roman" w:eastAsia="Times New Roman" w:hAnsi="Times New Roman" w:cs="Times New Roman"/>
          <w:spacing w:val="37"/>
          <w:sz w:val="24"/>
        </w:rPr>
        <w:t xml:space="preserve"> </w:t>
      </w:r>
      <w:r w:rsidRPr="00A054CE">
        <w:rPr>
          <w:rFonts w:ascii="Times New Roman" w:eastAsia="Times New Roman" w:hAnsi="Times New Roman" w:cs="Times New Roman"/>
          <w:sz w:val="24"/>
        </w:rPr>
        <w:t>datele</w:t>
      </w:r>
      <w:r w:rsidRPr="00A054CE">
        <w:rPr>
          <w:rFonts w:ascii="Times New Roman" w:eastAsia="Times New Roman" w:hAnsi="Times New Roman" w:cs="Times New Roman"/>
          <w:spacing w:val="38"/>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38"/>
          <w:sz w:val="24"/>
        </w:rPr>
        <w:t xml:space="preserve"> </w:t>
      </w:r>
      <w:r w:rsidR="00E34F01" w:rsidRPr="00A054CE">
        <w:rPr>
          <w:rFonts w:ascii="Times New Roman" w:eastAsia="Times New Roman" w:hAnsi="Times New Roman" w:cs="Times New Roman"/>
          <w:sz w:val="24"/>
        </w:rPr>
        <w:t>informațiile</w:t>
      </w:r>
      <w:r w:rsidRPr="00A054CE">
        <w:rPr>
          <w:rFonts w:ascii="Times New Roman" w:eastAsia="Times New Roman" w:hAnsi="Times New Roman" w:cs="Times New Roman"/>
          <w:spacing w:val="39"/>
          <w:sz w:val="24"/>
        </w:rPr>
        <w:t xml:space="preserve"> </w:t>
      </w:r>
      <w:r w:rsidRPr="00A054CE">
        <w:rPr>
          <w:rFonts w:ascii="Times New Roman" w:eastAsia="Times New Roman" w:hAnsi="Times New Roman" w:cs="Times New Roman"/>
          <w:sz w:val="24"/>
        </w:rPr>
        <w:t>solicitate</w:t>
      </w:r>
      <w:r w:rsidRPr="00A054CE">
        <w:rPr>
          <w:rFonts w:ascii="Times New Roman" w:eastAsia="Times New Roman" w:hAnsi="Times New Roman" w:cs="Times New Roman"/>
          <w:spacing w:val="38"/>
          <w:sz w:val="24"/>
        </w:rPr>
        <w:t xml:space="preserve"> </w:t>
      </w:r>
      <w:r w:rsidRPr="00A054CE">
        <w:rPr>
          <w:rFonts w:ascii="Times New Roman" w:eastAsia="Times New Roman" w:hAnsi="Times New Roman" w:cs="Times New Roman"/>
          <w:sz w:val="24"/>
        </w:rPr>
        <w:t>din</w:t>
      </w:r>
      <w:r w:rsidRPr="00A054CE">
        <w:rPr>
          <w:rFonts w:ascii="Times New Roman" w:eastAsia="Times New Roman" w:hAnsi="Times New Roman" w:cs="Times New Roman"/>
          <w:spacing w:val="39"/>
          <w:sz w:val="24"/>
        </w:rPr>
        <w:t xml:space="preserve"> </w:t>
      </w:r>
      <w:r w:rsidRPr="00A054CE">
        <w:rPr>
          <w:rFonts w:ascii="Times New Roman" w:eastAsia="Times New Roman" w:hAnsi="Times New Roman" w:cs="Times New Roman"/>
          <w:sz w:val="24"/>
        </w:rPr>
        <w:t>acest</w:t>
      </w:r>
      <w:r w:rsidRPr="00A054CE">
        <w:rPr>
          <w:rFonts w:ascii="Times New Roman" w:eastAsia="Times New Roman" w:hAnsi="Times New Roman" w:cs="Times New Roman"/>
          <w:spacing w:val="37"/>
          <w:sz w:val="24"/>
        </w:rPr>
        <w:t xml:space="preserve"> </w:t>
      </w:r>
      <w:r w:rsidRPr="00A054CE">
        <w:rPr>
          <w:rFonts w:ascii="Times New Roman" w:eastAsia="Times New Roman" w:hAnsi="Times New Roman" w:cs="Times New Roman"/>
          <w:sz w:val="24"/>
        </w:rPr>
        <w:t>domeniu;</w:t>
      </w:r>
    </w:p>
    <w:p w14:paraId="4697DD30" w14:textId="715FA68D" w:rsidR="0086342A" w:rsidRPr="00A054CE" w:rsidRDefault="00E34F01">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Urmărește</w:t>
      </w:r>
      <w:r w:rsidR="0086342A" w:rsidRPr="00A054CE">
        <w:rPr>
          <w:rFonts w:ascii="Times New Roman" w:eastAsia="Times New Roman" w:hAnsi="Times New Roman" w:cs="Times New Roman"/>
          <w:sz w:val="24"/>
        </w:rPr>
        <w:t xml:space="preserve"> punerea în aplicare a hotărârilor comisiei pentru </w:t>
      </w:r>
      <w:r w:rsidRPr="00A054CE">
        <w:rPr>
          <w:rFonts w:ascii="Times New Roman" w:eastAsia="Times New Roman" w:hAnsi="Times New Roman" w:cs="Times New Roman"/>
          <w:sz w:val="24"/>
        </w:rPr>
        <w:t>protecția</w:t>
      </w:r>
      <w:r w:rsidR="0086342A" w:rsidRPr="00A054CE">
        <w:rPr>
          <w:rFonts w:ascii="Times New Roman" w:eastAsia="Times New Roman" w:hAnsi="Times New Roman" w:cs="Times New Roman"/>
          <w:sz w:val="24"/>
        </w:rPr>
        <w:t xml:space="preserve"> copilului/</w:t>
      </w:r>
      <w:r w:rsidRPr="00A054CE">
        <w:rPr>
          <w:rFonts w:ascii="Times New Roman" w:eastAsia="Times New Roman" w:hAnsi="Times New Roman" w:cs="Times New Roman"/>
          <w:sz w:val="24"/>
        </w:rPr>
        <w:t>instanței</w:t>
      </w:r>
      <w:r w:rsidR="0086342A" w:rsidRPr="00A054CE">
        <w:rPr>
          <w:rFonts w:ascii="Times New Roman" w:eastAsia="Times New Roman" w:hAnsi="Times New Roman" w:cs="Times New Roman"/>
          <w:sz w:val="24"/>
        </w:rPr>
        <w:t xml:space="preserve"> de tutelă</w:t>
      </w:r>
      <w:r w:rsidR="0086342A"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 xml:space="preserve"> r</w:t>
      </w:r>
      <w:r w:rsidR="0086342A" w:rsidRPr="00A054CE">
        <w:rPr>
          <w:rFonts w:ascii="Times New Roman" w:eastAsia="Times New Roman" w:hAnsi="Times New Roman" w:cs="Times New Roman"/>
          <w:sz w:val="24"/>
        </w:rPr>
        <w:t xml:space="preserve">eferitoare la prestarea de către </w:t>
      </w:r>
      <w:r w:rsidRPr="00A054CE">
        <w:rPr>
          <w:rFonts w:ascii="Times New Roman" w:eastAsia="Times New Roman" w:hAnsi="Times New Roman" w:cs="Times New Roman"/>
          <w:sz w:val="24"/>
        </w:rPr>
        <w:t>părinții</w:t>
      </w:r>
      <w:r w:rsidR="0086342A" w:rsidRPr="00A054CE">
        <w:rPr>
          <w:rFonts w:ascii="Times New Roman" w:eastAsia="Times New Roman" w:hAnsi="Times New Roman" w:cs="Times New Roman"/>
          <w:sz w:val="24"/>
        </w:rPr>
        <w:t xml:space="preserve"> </w:t>
      </w:r>
      <w:r w:rsidRPr="00A054CE">
        <w:rPr>
          <w:rFonts w:ascii="Times New Roman" w:eastAsia="Times New Roman" w:hAnsi="Times New Roman" w:cs="Times New Roman"/>
          <w:sz w:val="24"/>
        </w:rPr>
        <w:t>apți</w:t>
      </w:r>
      <w:r w:rsidR="0086342A" w:rsidRPr="00A054CE">
        <w:rPr>
          <w:rFonts w:ascii="Times New Roman" w:eastAsia="Times New Roman" w:hAnsi="Times New Roman" w:cs="Times New Roman"/>
          <w:sz w:val="24"/>
        </w:rPr>
        <w:t xml:space="preserve"> de muncă a </w:t>
      </w:r>
      <w:r w:rsidRPr="00A054CE">
        <w:rPr>
          <w:rFonts w:ascii="Times New Roman" w:eastAsia="Times New Roman" w:hAnsi="Times New Roman" w:cs="Times New Roman"/>
          <w:sz w:val="24"/>
        </w:rPr>
        <w:t>acțiunilor</w:t>
      </w:r>
      <w:r w:rsidR="0086342A" w:rsidRPr="00A054CE">
        <w:rPr>
          <w:rFonts w:ascii="Times New Roman" w:eastAsia="Times New Roman" w:hAnsi="Times New Roman" w:cs="Times New Roman"/>
          <w:sz w:val="24"/>
        </w:rPr>
        <w:t xml:space="preserve"> sau lucrărilor de interes local, pe</w:t>
      </w:r>
      <w:r w:rsidR="0086342A" w:rsidRPr="00A054CE">
        <w:rPr>
          <w:rFonts w:ascii="Times New Roman" w:eastAsia="Times New Roman" w:hAnsi="Times New Roman" w:cs="Times New Roman"/>
          <w:spacing w:val="1"/>
          <w:sz w:val="24"/>
        </w:rPr>
        <w:t xml:space="preserve"> </w:t>
      </w:r>
      <w:r w:rsidR="0086342A" w:rsidRPr="00A054CE">
        <w:rPr>
          <w:rFonts w:ascii="Times New Roman" w:eastAsia="Times New Roman" w:hAnsi="Times New Roman" w:cs="Times New Roman"/>
          <w:sz w:val="24"/>
        </w:rPr>
        <w:t>durata</w:t>
      </w:r>
      <w:r w:rsidR="0086342A" w:rsidRPr="00A054CE">
        <w:rPr>
          <w:rFonts w:ascii="Times New Roman" w:eastAsia="Times New Roman" w:hAnsi="Times New Roman" w:cs="Times New Roman"/>
          <w:spacing w:val="-2"/>
          <w:sz w:val="24"/>
        </w:rPr>
        <w:t xml:space="preserve"> </w:t>
      </w:r>
      <w:r w:rsidR="0086342A" w:rsidRPr="00A054CE">
        <w:rPr>
          <w:rFonts w:ascii="Times New Roman" w:eastAsia="Times New Roman" w:hAnsi="Times New Roman" w:cs="Times New Roman"/>
          <w:sz w:val="24"/>
        </w:rPr>
        <w:t>aplicării</w:t>
      </w:r>
      <w:r w:rsidR="0086342A" w:rsidRPr="00A054CE">
        <w:rPr>
          <w:rFonts w:ascii="Times New Roman" w:eastAsia="Times New Roman" w:hAnsi="Times New Roman" w:cs="Times New Roman"/>
          <w:spacing w:val="-1"/>
          <w:sz w:val="24"/>
        </w:rPr>
        <w:t xml:space="preserve"> </w:t>
      </w:r>
      <w:r w:rsidR="0086342A" w:rsidRPr="00A054CE">
        <w:rPr>
          <w:rFonts w:ascii="Times New Roman" w:eastAsia="Times New Roman" w:hAnsi="Times New Roman" w:cs="Times New Roman"/>
          <w:sz w:val="24"/>
        </w:rPr>
        <w:t>măsurii</w:t>
      </w:r>
      <w:r w:rsidR="0086342A" w:rsidRPr="00A054CE">
        <w:rPr>
          <w:rFonts w:ascii="Times New Roman" w:eastAsia="Times New Roman" w:hAnsi="Times New Roman" w:cs="Times New Roman"/>
          <w:spacing w:val="-1"/>
          <w:sz w:val="24"/>
        </w:rPr>
        <w:t xml:space="preserve"> </w:t>
      </w:r>
      <w:r w:rsidR="0086342A" w:rsidRPr="00A054CE">
        <w:rPr>
          <w:rFonts w:ascii="Times New Roman" w:eastAsia="Times New Roman" w:hAnsi="Times New Roman" w:cs="Times New Roman"/>
          <w:sz w:val="24"/>
        </w:rPr>
        <w:t>de</w:t>
      </w:r>
      <w:r w:rsidR="0086342A"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protecție</w:t>
      </w:r>
      <w:r w:rsidR="0086342A" w:rsidRPr="00A054CE">
        <w:rPr>
          <w:rFonts w:ascii="Times New Roman" w:eastAsia="Times New Roman" w:hAnsi="Times New Roman" w:cs="Times New Roman"/>
          <w:spacing w:val="-1"/>
          <w:sz w:val="24"/>
        </w:rPr>
        <w:t xml:space="preserve"> </w:t>
      </w:r>
      <w:r w:rsidR="0086342A" w:rsidRPr="00A054CE">
        <w:rPr>
          <w:rFonts w:ascii="Times New Roman" w:eastAsia="Times New Roman" w:hAnsi="Times New Roman" w:cs="Times New Roman"/>
          <w:sz w:val="24"/>
        </w:rPr>
        <w:t>specială.</w:t>
      </w:r>
    </w:p>
    <w:p w14:paraId="58FC9E40" w14:textId="743FB83F"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lastRenderedPageBreak/>
        <w:t>Asigură</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evaluarea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situațiilor</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care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impun</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acordarea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5"/>
          <w:sz w:val="24"/>
        </w:rPr>
        <w:t xml:space="preserve"> </w:t>
      </w:r>
      <w:r w:rsidRPr="00A054CE">
        <w:rPr>
          <w:rFonts w:ascii="Times New Roman" w:eastAsia="Times New Roman" w:hAnsi="Times New Roman" w:cs="Times New Roman"/>
          <w:sz w:val="24"/>
        </w:rPr>
        <w:t>servicii</w:t>
      </w:r>
      <w:r w:rsidRPr="00A054CE">
        <w:rPr>
          <w:rFonts w:ascii="Times New Roman" w:eastAsia="Times New Roman" w:hAnsi="Times New Roman" w:cs="Times New Roman"/>
          <w:spacing w:val="-2"/>
          <w:sz w:val="24"/>
        </w:rPr>
        <w:t xml:space="preserve">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z w:val="24"/>
        </w:rPr>
        <w:t>/sau</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prestații;</w:t>
      </w:r>
    </w:p>
    <w:p w14:paraId="6E4FD5AA" w14:textId="745960DE" w:rsidR="0086342A" w:rsidRPr="00A054CE" w:rsidRDefault="0086342A">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51"/>
          <w:sz w:val="24"/>
        </w:rPr>
        <w:t xml:space="preserve"> </w:t>
      </w:r>
      <w:r w:rsidRPr="00A054CE">
        <w:rPr>
          <w:rFonts w:ascii="Times New Roman" w:eastAsia="Times New Roman" w:hAnsi="Times New Roman" w:cs="Times New Roman"/>
          <w:sz w:val="24"/>
        </w:rPr>
        <w:t>întocmirea</w:t>
      </w:r>
      <w:r w:rsidRPr="00A054CE">
        <w:rPr>
          <w:rFonts w:ascii="Times New Roman" w:eastAsia="Times New Roman" w:hAnsi="Times New Roman" w:cs="Times New Roman"/>
          <w:spacing w:val="50"/>
          <w:sz w:val="24"/>
        </w:rPr>
        <w:t xml:space="preserve"> </w:t>
      </w:r>
      <w:r w:rsidRPr="00A054CE">
        <w:rPr>
          <w:rFonts w:ascii="Times New Roman" w:eastAsia="Times New Roman" w:hAnsi="Times New Roman" w:cs="Times New Roman"/>
          <w:sz w:val="24"/>
        </w:rPr>
        <w:t>planului</w:t>
      </w:r>
      <w:r w:rsidRPr="00A054CE">
        <w:rPr>
          <w:rFonts w:ascii="Times New Roman" w:eastAsia="Times New Roman" w:hAnsi="Times New Roman" w:cs="Times New Roman"/>
          <w:spacing w:val="48"/>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49"/>
          <w:sz w:val="24"/>
        </w:rPr>
        <w:t xml:space="preserve"> </w:t>
      </w:r>
      <w:r w:rsidRPr="00A054CE">
        <w:rPr>
          <w:rFonts w:ascii="Times New Roman" w:eastAsia="Times New Roman" w:hAnsi="Times New Roman" w:cs="Times New Roman"/>
          <w:sz w:val="24"/>
        </w:rPr>
        <w:t>servicii</w:t>
      </w:r>
      <w:r w:rsidRPr="00A054CE">
        <w:rPr>
          <w:rFonts w:ascii="Times New Roman" w:eastAsia="Times New Roman" w:hAnsi="Times New Roman" w:cs="Times New Roman"/>
          <w:spacing w:val="48"/>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49"/>
          <w:sz w:val="24"/>
        </w:rPr>
        <w:t xml:space="preserve"> </w:t>
      </w:r>
      <w:r w:rsidRPr="00A054CE">
        <w:rPr>
          <w:rFonts w:ascii="Times New Roman" w:eastAsia="Times New Roman" w:hAnsi="Times New Roman" w:cs="Times New Roman"/>
          <w:sz w:val="24"/>
        </w:rPr>
        <w:t>copiii</w:t>
      </w:r>
      <w:r w:rsidRPr="00A054CE">
        <w:rPr>
          <w:rFonts w:ascii="Times New Roman" w:eastAsia="Times New Roman" w:hAnsi="Times New Roman" w:cs="Times New Roman"/>
          <w:spacing w:val="48"/>
          <w:sz w:val="24"/>
        </w:rPr>
        <w:t xml:space="preserve"> </w:t>
      </w:r>
      <w:r w:rsidRPr="00A054CE">
        <w:rPr>
          <w:rFonts w:ascii="Times New Roman" w:eastAsia="Times New Roman" w:hAnsi="Times New Roman" w:cs="Times New Roman"/>
          <w:sz w:val="24"/>
        </w:rPr>
        <w:t>care</w:t>
      </w:r>
      <w:r w:rsidRPr="00A054CE">
        <w:rPr>
          <w:rFonts w:ascii="Times New Roman" w:eastAsia="Times New Roman" w:hAnsi="Times New Roman" w:cs="Times New Roman"/>
          <w:spacing w:val="48"/>
          <w:sz w:val="24"/>
        </w:rPr>
        <w:t xml:space="preserve"> </w:t>
      </w:r>
      <w:r w:rsidRPr="00A054CE">
        <w:rPr>
          <w:rFonts w:ascii="Times New Roman" w:eastAsia="Times New Roman" w:hAnsi="Times New Roman" w:cs="Times New Roman"/>
          <w:sz w:val="24"/>
        </w:rPr>
        <w:t>se</w:t>
      </w:r>
      <w:r w:rsidRPr="00A054CE">
        <w:rPr>
          <w:rFonts w:ascii="Times New Roman" w:eastAsia="Times New Roman" w:hAnsi="Times New Roman" w:cs="Times New Roman"/>
          <w:spacing w:val="49"/>
          <w:sz w:val="24"/>
        </w:rPr>
        <w:t xml:space="preserve"> </w:t>
      </w:r>
      <w:r w:rsidRPr="00A054CE">
        <w:rPr>
          <w:rFonts w:ascii="Times New Roman" w:eastAsia="Times New Roman" w:hAnsi="Times New Roman" w:cs="Times New Roman"/>
          <w:sz w:val="24"/>
        </w:rPr>
        <w:t>află</w:t>
      </w:r>
      <w:r w:rsidRPr="00A054CE">
        <w:rPr>
          <w:rFonts w:ascii="Times New Roman" w:eastAsia="Times New Roman" w:hAnsi="Times New Roman" w:cs="Times New Roman"/>
          <w:spacing w:val="50"/>
          <w:sz w:val="24"/>
        </w:rPr>
        <w:t xml:space="preserve"> </w:t>
      </w:r>
      <w:r w:rsidRPr="00A054CE">
        <w:rPr>
          <w:rFonts w:ascii="Times New Roman" w:eastAsia="Times New Roman" w:hAnsi="Times New Roman" w:cs="Times New Roman"/>
          <w:sz w:val="24"/>
        </w:rPr>
        <w:t>într-o</w:t>
      </w:r>
      <w:r w:rsidRPr="00A054CE">
        <w:rPr>
          <w:rFonts w:ascii="Times New Roman" w:eastAsia="Times New Roman" w:hAnsi="Times New Roman" w:cs="Times New Roman"/>
          <w:spacing w:val="49"/>
          <w:sz w:val="24"/>
        </w:rPr>
        <w:t xml:space="preserve"> </w:t>
      </w:r>
      <w:r w:rsidR="00E34F01" w:rsidRPr="00A054CE">
        <w:rPr>
          <w:rFonts w:ascii="Times New Roman" w:eastAsia="Times New Roman" w:hAnsi="Times New Roman" w:cs="Times New Roman"/>
          <w:sz w:val="24"/>
        </w:rPr>
        <w:t>situație</w:t>
      </w:r>
      <w:r w:rsidRPr="00A054CE">
        <w:rPr>
          <w:rFonts w:ascii="Times New Roman" w:eastAsia="Times New Roman" w:hAnsi="Times New Roman" w:cs="Times New Roman"/>
          <w:spacing w:val="50"/>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49"/>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48"/>
          <w:sz w:val="24"/>
        </w:rPr>
        <w:t xml:space="preserve"> </w:t>
      </w:r>
      <w:r w:rsidRPr="00A054CE">
        <w:rPr>
          <w:rFonts w:ascii="Times New Roman" w:eastAsia="Times New Roman" w:hAnsi="Times New Roman" w:cs="Times New Roman"/>
          <w:sz w:val="24"/>
        </w:rPr>
        <w:t>ca</w:t>
      </w:r>
      <w:r w:rsidRPr="00A054CE">
        <w:rPr>
          <w:rFonts w:ascii="Times New Roman" w:eastAsia="Times New Roman" w:hAnsi="Times New Roman" w:cs="Times New Roman"/>
          <w:spacing w:val="-58"/>
          <w:sz w:val="24"/>
        </w:rPr>
        <w:t xml:space="preserve"> </w:t>
      </w:r>
      <w:r w:rsidR="00023B46" w:rsidRPr="00A054CE">
        <w:rPr>
          <w:rFonts w:ascii="Times New Roman" w:eastAsia="Times New Roman" w:hAnsi="Times New Roman" w:cs="Times New Roman"/>
          <w:spacing w:val="-58"/>
          <w:sz w:val="24"/>
        </w:rPr>
        <w:t xml:space="preserve">  </w:t>
      </w:r>
      <w:r w:rsidR="00023B46" w:rsidRPr="00A054CE">
        <w:rPr>
          <w:rFonts w:ascii="Times New Roman" w:eastAsia="Times New Roman" w:hAnsi="Times New Roman" w:cs="Times New Roman"/>
          <w:sz w:val="24"/>
        </w:rPr>
        <w:t xml:space="preserve"> u</w:t>
      </w:r>
      <w:r w:rsidRPr="00A054CE">
        <w:rPr>
          <w:rFonts w:ascii="Times New Roman" w:eastAsia="Times New Roman" w:hAnsi="Times New Roman" w:cs="Times New Roman"/>
          <w:sz w:val="24"/>
        </w:rPr>
        <w:t>rmare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completării </w:t>
      </w:r>
      <w:r w:rsidR="00E34F01" w:rsidRPr="00A054CE">
        <w:rPr>
          <w:rFonts w:ascii="Times New Roman" w:eastAsia="Times New Roman" w:hAnsi="Times New Roman" w:cs="Times New Roman"/>
          <w:sz w:val="24"/>
        </w:rPr>
        <w:t>fișei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identificare</w:t>
      </w:r>
      <w:r w:rsidRPr="00A054CE">
        <w:rPr>
          <w:rFonts w:ascii="Times New Roman" w:eastAsia="Times New Roman" w:hAnsi="Times New Roman" w:cs="Times New Roman"/>
          <w:sz w:val="24"/>
        </w:rPr>
        <w:t xml:space="preserve"> 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riscurilor </w:t>
      </w:r>
      <w:r w:rsidR="00E34F01"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fișei</w:t>
      </w:r>
      <w:r w:rsidRPr="00A054CE">
        <w:rPr>
          <w:rFonts w:ascii="Times New Roman" w:eastAsia="Times New Roman" w:hAnsi="Times New Roman" w:cs="Times New Roman"/>
          <w:sz w:val="24"/>
        </w:rPr>
        <w:t xml:space="preserve"> de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observație</w:t>
      </w:r>
      <w:r w:rsidRPr="00A054CE">
        <w:rPr>
          <w:rFonts w:ascii="Times New Roman" w:eastAsia="Times New Roman" w:hAnsi="Times New Roman" w:cs="Times New Roman"/>
          <w:sz w:val="24"/>
        </w:rPr>
        <w:t>;</w:t>
      </w:r>
    </w:p>
    <w:p w14:paraId="07C4C17D" w14:textId="2B288452" w:rsidR="0086342A" w:rsidRPr="00A054CE" w:rsidRDefault="00A81EC9">
      <w:pPr>
        <w:pStyle w:val="ListParagraph"/>
        <w:widowControl w:val="0"/>
        <w:numPr>
          <w:ilvl w:val="1"/>
          <w:numId w:val="40"/>
        </w:numPr>
        <w:tabs>
          <w:tab w:val="left" w:pos="1168"/>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 </w:t>
      </w:r>
      <w:r w:rsidR="0086342A" w:rsidRPr="00A054CE">
        <w:rPr>
          <w:rFonts w:ascii="Times New Roman" w:eastAsia="Times New Roman" w:hAnsi="Times New Roman" w:cs="Times New Roman"/>
          <w:sz w:val="24"/>
        </w:rPr>
        <w:t>Efectuează</w:t>
      </w:r>
      <w:r w:rsidR="0086342A" w:rsidRPr="00A054CE">
        <w:rPr>
          <w:rFonts w:ascii="Times New Roman" w:eastAsia="Times New Roman" w:hAnsi="Times New Roman" w:cs="Times New Roman"/>
          <w:spacing w:val="-3"/>
          <w:sz w:val="24"/>
        </w:rPr>
        <w:t xml:space="preserve"> </w:t>
      </w:r>
      <w:r w:rsidR="0086342A" w:rsidRPr="00A054CE">
        <w:rPr>
          <w:rFonts w:ascii="Times New Roman" w:eastAsia="Times New Roman" w:hAnsi="Times New Roman" w:cs="Times New Roman"/>
          <w:sz w:val="24"/>
        </w:rPr>
        <w:t>monitorizarea</w:t>
      </w:r>
      <w:r w:rsidR="0086342A" w:rsidRPr="00A054CE">
        <w:rPr>
          <w:rFonts w:ascii="Times New Roman" w:eastAsia="Times New Roman" w:hAnsi="Times New Roman" w:cs="Times New Roman"/>
          <w:spacing w:val="-4"/>
          <w:sz w:val="24"/>
        </w:rPr>
        <w:t xml:space="preserve"> </w:t>
      </w:r>
      <w:r w:rsidR="0086342A" w:rsidRPr="00A054CE">
        <w:rPr>
          <w:rFonts w:ascii="Times New Roman" w:eastAsia="Times New Roman" w:hAnsi="Times New Roman" w:cs="Times New Roman"/>
          <w:sz w:val="24"/>
        </w:rPr>
        <w:t>implementării</w:t>
      </w:r>
      <w:r w:rsidR="0086342A" w:rsidRPr="00A054CE">
        <w:rPr>
          <w:rFonts w:ascii="Times New Roman" w:eastAsia="Times New Roman" w:hAnsi="Times New Roman" w:cs="Times New Roman"/>
          <w:spacing w:val="-4"/>
          <w:sz w:val="24"/>
        </w:rPr>
        <w:t xml:space="preserve"> </w:t>
      </w:r>
      <w:r w:rsidR="0086342A" w:rsidRPr="00A054CE">
        <w:rPr>
          <w:rFonts w:ascii="Times New Roman" w:eastAsia="Times New Roman" w:hAnsi="Times New Roman" w:cs="Times New Roman"/>
          <w:sz w:val="24"/>
        </w:rPr>
        <w:t>planului</w:t>
      </w:r>
      <w:r w:rsidR="0086342A" w:rsidRPr="00A054CE">
        <w:rPr>
          <w:rFonts w:ascii="Times New Roman" w:eastAsia="Times New Roman" w:hAnsi="Times New Roman" w:cs="Times New Roman"/>
          <w:spacing w:val="-3"/>
          <w:sz w:val="24"/>
        </w:rPr>
        <w:t xml:space="preserve"> </w:t>
      </w:r>
      <w:r w:rsidR="0086342A" w:rsidRPr="00A054CE">
        <w:rPr>
          <w:rFonts w:ascii="Times New Roman" w:eastAsia="Times New Roman" w:hAnsi="Times New Roman" w:cs="Times New Roman"/>
          <w:sz w:val="24"/>
        </w:rPr>
        <w:t>de</w:t>
      </w:r>
      <w:r w:rsidR="0086342A" w:rsidRPr="00A054CE">
        <w:rPr>
          <w:rFonts w:ascii="Times New Roman" w:eastAsia="Times New Roman" w:hAnsi="Times New Roman" w:cs="Times New Roman"/>
          <w:spacing w:val="-4"/>
          <w:sz w:val="24"/>
        </w:rPr>
        <w:t xml:space="preserve"> </w:t>
      </w:r>
      <w:r w:rsidR="0086342A" w:rsidRPr="00A054CE">
        <w:rPr>
          <w:rFonts w:ascii="Times New Roman" w:eastAsia="Times New Roman" w:hAnsi="Times New Roman" w:cs="Times New Roman"/>
          <w:sz w:val="24"/>
        </w:rPr>
        <w:t>servicii.</w:t>
      </w:r>
    </w:p>
    <w:p w14:paraId="223F8D16" w14:textId="70E02100" w:rsidR="0086342A" w:rsidRPr="00A054CE" w:rsidRDefault="0086342A" w:rsidP="0086342A">
      <w:pPr>
        <w:widowControl w:val="0"/>
        <w:tabs>
          <w:tab w:val="left" w:pos="640"/>
        </w:tabs>
        <w:autoSpaceDE w:val="0"/>
        <w:autoSpaceDN w:val="0"/>
        <w:spacing w:after="0" w:line="240" w:lineRule="auto"/>
        <w:ind w:left="112"/>
        <w:jc w:val="both"/>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 xml:space="preserve">(2) Identificarea </w:t>
      </w:r>
      <w:r w:rsidR="00E34F01" w:rsidRPr="00A054CE">
        <w:rPr>
          <w:rFonts w:ascii="Times New Roman" w:eastAsia="Times New Roman" w:hAnsi="Times New Roman" w:cs="Times New Roman"/>
          <w:b/>
          <w:bCs/>
          <w:sz w:val="24"/>
        </w:rPr>
        <w:t>și</w:t>
      </w:r>
      <w:r w:rsidRPr="00A054CE">
        <w:rPr>
          <w:rFonts w:ascii="Times New Roman" w:eastAsia="Times New Roman" w:hAnsi="Times New Roman" w:cs="Times New Roman"/>
          <w:b/>
          <w:bCs/>
          <w:spacing w:val="-4"/>
          <w:sz w:val="24"/>
        </w:rPr>
        <w:t xml:space="preserve"> </w:t>
      </w:r>
      <w:r w:rsidRPr="00A054CE">
        <w:rPr>
          <w:rFonts w:ascii="Times New Roman" w:eastAsia="Times New Roman" w:hAnsi="Times New Roman" w:cs="Times New Roman"/>
          <w:b/>
          <w:bCs/>
          <w:sz w:val="24"/>
        </w:rPr>
        <w:t>monitorizarea</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copiilor</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ai</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căror</w:t>
      </w:r>
      <w:r w:rsidRPr="00A054CE">
        <w:rPr>
          <w:rFonts w:ascii="Times New Roman" w:eastAsia="Times New Roman" w:hAnsi="Times New Roman" w:cs="Times New Roman"/>
          <w:b/>
          <w:bCs/>
          <w:spacing w:val="-2"/>
          <w:sz w:val="24"/>
        </w:rPr>
        <w:t xml:space="preserve"> </w:t>
      </w:r>
      <w:r w:rsidR="00E34F01" w:rsidRPr="00A054CE">
        <w:rPr>
          <w:rFonts w:ascii="Times New Roman" w:eastAsia="Times New Roman" w:hAnsi="Times New Roman" w:cs="Times New Roman"/>
          <w:b/>
          <w:bCs/>
          <w:sz w:val="24"/>
        </w:rPr>
        <w:t>părinți</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sunt</w:t>
      </w:r>
      <w:r w:rsidRPr="00A054CE">
        <w:rPr>
          <w:rFonts w:ascii="Times New Roman" w:eastAsia="Times New Roman" w:hAnsi="Times New Roman" w:cs="Times New Roman"/>
          <w:b/>
          <w:bCs/>
          <w:spacing w:val="-4"/>
          <w:sz w:val="24"/>
        </w:rPr>
        <w:t xml:space="preserve"> </w:t>
      </w:r>
      <w:r w:rsidR="00E34F01" w:rsidRPr="00A054CE">
        <w:rPr>
          <w:rFonts w:ascii="Times New Roman" w:eastAsia="Times New Roman" w:hAnsi="Times New Roman" w:cs="Times New Roman"/>
          <w:b/>
          <w:bCs/>
          <w:sz w:val="24"/>
        </w:rPr>
        <w:t>plecați</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la</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muncă</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străinătate:</w:t>
      </w:r>
    </w:p>
    <w:p w14:paraId="7B145310" w14:textId="1494A0AC"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identificarea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cazurilor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copii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căror</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părinți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se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află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la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muncă</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în străinătate;</w:t>
      </w:r>
    </w:p>
    <w:p w14:paraId="55C3975B" w14:textId="71E1D94D"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evaluarea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4"/>
          <w:sz w:val="24"/>
        </w:rPr>
        <w:t xml:space="preserve"> </w:t>
      </w:r>
      <w:r w:rsidRPr="00A054CE">
        <w:rPr>
          <w:rFonts w:ascii="Times New Roman" w:eastAsia="Times New Roman" w:hAnsi="Times New Roman" w:cs="Times New Roman"/>
          <w:sz w:val="24"/>
        </w:rPr>
        <w:t>monitorizarea</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situației</w:t>
      </w:r>
      <w:r w:rsidRPr="00A054CE">
        <w:rPr>
          <w:rFonts w:ascii="Times New Roman" w:eastAsia="Times New Roman" w:hAnsi="Times New Roman" w:cs="Times New Roman"/>
          <w:spacing w:val="-4"/>
          <w:sz w:val="24"/>
        </w:rPr>
        <w:t xml:space="preserve"> </w:t>
      </w:r>
      <w:r w:rsidRPr="00A054CE">
        <w:rPr>
          <w:rFonts w:ascii="Times New Roman" w:eastAsia="Times New Roman" w:hAnsi="Times New Roman" w:cs="Times New Roman"/>
          <w:sz w:val="24"/>
        </w:rPr>
        <w:t>copilului;</w:t>
      </w:r>
    </w:p>
    <w:p w14:paraId="4B92525A" w14:textId="58183436"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Efectuează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consilierea</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psiho</w:t>
      </w:r>
      <w:proofErr w:type="spellEnd"/>
      <w:r w:rsidRPr="00A054CE">
        <w:rPr>
          <w:rFonts w:ascii="Times New Roman" w:eastAsia="Times New Roman" w:hAnsi="Times New Roman" w:cs="Times New Roman"/>
          <w:sz w:val="24"/>
        </w:rPr>
        <w:t>-socială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persoanelor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desemnate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părinți</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confirmate</w:t>
      </w:r>
      <w:r w:rsidRPr="00A054CE">
        <w:rPr>
          <w:rFonts w:ascii="Times New Roman" w:eastAsia="Times New Roman" w:hAnsi="Times New Roman" w:cs="Times New Roman"/>
          <w:spacing w:val="60"/>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00E34F01" w:rsidRPr="00A054CE">
        <w:rPr>
          <w:rFonts w:ascii="Times New Roman" w:eastAsia="Times New Roman" w:hAnsi="Times New Roman" w:cs="Times New Roman"/>
          <w:sz w:val="24"/>
        </w:rPr>
        <w:t>instanța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 tutelă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 grija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cărora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rămas</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copilul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după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plecarea</w:t>
      </w:r>
      <w:r w:rsidRPr="00A054CE">
        <w:rPr>
          <w:rFonts w:ascii="Times New Roman" w:eastAsia="Times New Roman" w:hAnsi="Times New Roman" w:cs="Times New Roman"/>
          <w:spacing w:val="-2"/>
          <w:sz w:val="24"/>
        </w:rPr>
        <w:t xml:space="preserve"> </w:t>
      </w:r>
      <w:r w:rsidR="00E34F01" w:rsidRPr="00A054CE">
        <w:rPr>
          <w:rFonts w:ascii="Times New Roman" w:eastAsia="Times New Roman" w:hAnsi="Times New Roman" w:cs="Times New Roman"/>
          <w:sz w:val="24"/>
        </w:rPr>
        <w:t>părinților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străinătate.</w:t>
      </w:r>
    </w:p>
    <w:p w14:paraId="476E2DCC" w14:textId="622143F8"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Derulează campanii de informare în vederea </w:t>
      </w:r>
      <w:r w:rsidR="00E34F01" w:rsidRPr="00A054CE">
        <w:rPr>
          <w:rFonts w:ascii="Times New Roman" w:eastAsia="Times New Roman" w:hAnsi="Times New Roman" w:cs="Times New Roman"/>
          <w:sz w:val="24"/>
        </w:rPr>
        <w:t>conștientizării</w:t>
      </w:r>
      <w:r w:rsidRPr="00A054CE">
        <w:rPr>
          <w:rFonts w:ascii="Times New Roman" w:eastAsia="Times New Roman" w:hAnsi="Times New Roman" w:cs="Times New Roman"/>
          <w:sz w:val="24"/>
        </w:rPr>
        <w:t xml:space="preserve"> de către </w:t>
      </w:r>
      <w:proofErr w:type="spellStart"/>
      <w:r w:rsidRPr="00A054CE">
        <w:rPr>
          <w:rFonts w:ascii="Times New Roman" w:eastAsia="Times New Roman" w:hAnsi="Times New Roman" w:cs="Times New Roman"/>
          <w:sz w:val="24"/>
        </w:rPr>
        <w:t>părinţi</w:t>
      </w:r>
      <w:proofErr w:type="spellEnd"/>
      <w:r w:rsidRPr="00A054CE">
        <w:rPr>
          <w:rFonts w:ascii="Times New Roman" w:eastAsia="Times New Roman" w:hAnsi="Times New Roman" w:cs="Times New Roman"/>
          <w:sz w:val="24"/>
        </w:rPr>
        <w:t xml:space="preserve"> a riscurilor asumate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prin plecarea lor la muncă în străinătate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 informării </w:t>
      </w:r>
      <w:proofErr w:type="spellStart"/>
      <w:r w:rsidRPr="00A054CE">
        <w:rPr>
          <w:rFonts w:ascii="Times New Roman" w:eastAsia="Times New Roman" w:hAnsi="Times New Roman" w:cs="Times New Roman"/>
          <w:sz w:val="24"/>
        </w:rPr>
        <w:t>părinţilor</w:t>
      </w:r>
      <w:proofErr w:type="spellEnd"/>
      <w:r w:rsidRPr="00A054CE">
        <w:rPr>
          <w:rFonts w:ascii="Times New Roman" w:eastAsia="Times New Roman" w:hAnsi="Times New Roman" w:cs="Times New Roman"/>
          <w:sz w:val="24"/>
        </w:rPr>
        <w:t xml:space="preserve"> cu privire la </w:t>
      </w:r>
      <w:proofErr w:type="spellStart"/>
      <w:r w:rsidRPr="00A054CE">
        <w:rPr>
          <w:rFonts w:ascii="Times New Roman" w:eastAsia="Times New Roman" w:hAnsi="Times New Roman" w:cs="Times New Roman"/>
          <w:sz w:val="24"/>
        </w:rPr>
        <w:t>obligaţiile</w:t>
      </w:r>
      <w:proofErr w:type="spellEnd"/>
      <w:r w:rsidRPr="00A054CE">
        <w:rPr>
          <w:rFonts w:ascii="Times New Roman" w:eastAsia="Times New Roman" w:hAnsi="Times New Roman" w:cs="Times New Roman"/>
          <w:sz w:val="24"/>
        </w:rPr>
        <w:t xml:space="preserve"> ce le revin în</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situaţia</w:t>
      </w:r>
      <w:proofErr w:type="spellEnd"/>
      <w:r w:rsidRPr="00A054CE">
        <w:rPr>
          <w:rFonts w:ascii="Times New Roman" w:eastAsia="Times New Roman" w:hAnsi="Times New Roman" w:cs="Times New Roman"/>
          <w:sz w:val="24"/>
        </w:rPr>
        <w:t xml:space="preserve"> în care urmează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plece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 străinătate,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conform</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prevederilor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legale.</w:t>
      </w:r>
    </w:p>
    <w:p w14:paraId="68DFC28C"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Urmărește menținerea relațiilor personale ale copiilor cu părinții care sunt plecați la muncă în străinătate</w:t>
      </w:r>
    </w:p>
    <w:p w14:paraId="6B377416"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Facilitează și sprijină menținerea unui contact permanent între reprezentanții unității de învățământ pe care o frecventează copilul și persoana în grija căruia acesta a fost lăsat de părinți</w:t>
      </w:r>
    </w:p>
    <w:p w14:paraId="496D5A2A"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Încurajează părintele sau, după caz, persoana în grija căreia a fost lăsat copilul și cadrele didactice să stabilească acorduri de învățare, adecvate nevoilor acestora care să cuprindă în mod explicit scopurile, așteptările și responsabilitățile ce revin școlii și familiei</w:t>
      </w:r>
    </w:p>
    <w:p w14:paraId="0328E5F0"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Sprijină părintele sau, după caz, persoana în grija căreia a fost lăsat copilul în utilizarea unor metode de consiliere care să faciliteze comunicarea în familie, rezolvarea problemelor etc.</w:t>
      </w:r>
    </w:p>
    <w:p w14:paraId="5309D226"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 xml:space="preserve">Vizitează periodic la domiciliu familiile care au în îngrijire copii cu părinți plecați la muncă în străinătate, întocmind în acest sens anchete sociale sau rapoarte de monitorizare, fișe de observație și fișe de risc </w:t>
      </w:r>
    </w:p>
    <w:p w14:paraId="3ACFCADB"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Consiliază și informează părinții cu copii asupra riscurilor asumate prin plecarea lor la munca în străinătate, precum și cu privire la obligațiile ce le revin în situația în care intenționează să plece în străinătate</w:t>
      </w:r>
    </w:p>
    <w:p w14:paraId="50A6163D"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Consiliază și informează persoanele care au delegată temporar autoritatea părintească cu privire la răspunderea pentru creșterea și asigurarea dezvoltării acestuia.</w:t>
      </w:r>
    </w:p>
    <w:p w14:paraId="0EB00478"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proofErr w:type="spellStart"/>
      <w:r w:rsidRPr="00A054CE">
        <w:rPr>
          <w:rFonts w:ascii="Times New Roman" w:eastAsia="Times New Roman" w:hAnsi="Times New Roman" w:cs="Times New Roman"/>
          <w:sz w:val="24"/>
          <w:szCs w:val="24"/>
        </w:rPr>
        <w:t>Urmăreşte</w:t>
      </w:r>
      <w:proofErr w:type="spellEnd"/>
      <w:r w:rsidRPr="00A054CE">
        <w:rPr>
          <w:rFonts w:ascii="Times New Roman" w:eastAsia="Times New Roman" w:hAnsi="Times New Roman" w:cs="Times New Roman"/>
          <w:sz w:val="24"/>
          <w:szCs w:val="24"/>
        </w:rPr>
        <w:t xml:space="preserve"> </w:t>
      </w:r>
      <w:proofErr w:type="spellStart"/>
      <w:r w:rsidRPr="00A054CE">
        <w:rPr>
          <w:rFonts w:ascii="Times New Roman" w:eastAsia="Times New Roman" w:hAnsi="Times New Roman" w:cs="Times New Roman"/>
          <w:sz w:val="24"/>
          <w:szCs w:val="24"/>
        </w:rPr>
        <w:t>evoluţia</w:t>
      </w:r>
      <w:proofErr w:type="spellEnd"/>
      <w:r w:rsidRPr="00A054CE">
        <w:rPr>
          <w:rFonts w:ascii="Times New Roman" w:eastAsia="Times New Roman" w:hAnsi="Times New Roman" w:cs="Times New Roman"/>
          <w:sz w:val="24"/>
          <w:szCs w:val="24"/>
        </w:rPr>
        <w:t xml:space="preserve"> dezvoltării copilului </w:t>
      </w:r>
      <w:proofErr w:type="spellStart"/>
      <w:r w:rsidRPr="00A054CE">
        <w:rPr>
          <w:rFonts w:ascii="Times New Roman" w:eastAsia="Times New Roman" w:hAnsi="Times New Roman" w:cs="Times New Roman"/>
          <w:sz w:val="24"/>
          <w:szCs w:val="24"/>
        </w:rPr>
        <w:t>şi</w:t>
      </w:r>
      <w:proofErr w:type="spellEnd"/>
      <w:r w:rsidRPr="00A054CE">
        <w:rPr>
          <w:rFonts w:ascii="Times New Roman" w:eastAsia="Times New Roman" w:hAnsi="Times New Roman" w:cs="Times New Roman"/>
          <w:sz w:val="24"/>
          <w:szCs w:val="24"/>
        </w:rPr>
        <w:t xml:space="preserve"> modul în care </w:t>
      </w:r>
      <w:proofErr w:type="spellStart"/>
      <w:r w:rsidRPr="00A054CE">
        <w:rPr>
          <w:rFonts w:ascii="Times New Roman" w:eastAsia="Times New Roman" w:hAnsi="Times New Roman" w:cs="Times New Roman"/>
          <w:sz w:val="24"/>
          <w:szCs w:val="24"/>
        </w:rPr>
        <w:t>părinţii</w:t>
      </w:r>
      <w:proofErr w:type="spellEnd"/>
      <w:r w:rsidRPr="00A054CE">
        <w:rPr>
          <w:rFonts w:ascii="Times New Roman" w:eastAsia="Times New Roman" w:hAnsi="Times New Roman" w:cs="Times New Roman"/>
          <w:sz w:val="24"/>
          <w:szCs w:val="24"/>
        </w:rPr>
        <w:t xml:space="preserve"> acestuia </w:t>
      </w:r>
      <w:proofErr w:type="spellStart"/>
      <w:r w:rsidRPr="00A054CE">
        <w:rPr>
          <w:rFonts w:ascii="Times New Roman" w:eastAsia="Times New Roman" w:hAnsi="Times New Roman" w:cs="Times New Roman"/>
          <w:sz w:val="24"/>
          <w:szCs w:val="24"/>
        </w:rPr>
        <w:t>îşi</w:t>
      </w:r>
      <w:proofErr w:type="spellEnd"/>
      <w:r w:rsidRPr="00A054CE">
        <w:rPr>
          <w:rFonts w:ascii="Times New Roman" w:eastAsia="Times New Roman" w:hAnsi="Times New Roman" w:cs="Times New Roman"/>
          <w:sz w:val="24"/>
          <w:szCs w:val="24"/>
        </w:rPr>
        <w:t xml:space="preserve"> exercită drepturile </w:t>
      </w:r>
      <w:proofErr w:type="spellStart"/>
      <w:r w:rsidRPr="00A054CE">
        <w:rPr>
          <w:rFonts w:ascii="Times New Roman" w:eastAsia="Times New Roman" w:hAnsi="Times New Roman" w:cs="Times New Roman"/>
          <w:sz w:val="24"/>
          <w:szCs w:val="24"/>
        </w:rPr>
        <w:t>şi</w:t>
      </w:r>
      <w:proofErr w:type="spellEnd"/>
      <w:r w:rsidRPr="00A054CE">
        <w:rPr>
          <w:rFonts w:ascii="Times New Roman" w:eastAsia="Times New Roman" w:hAnsi="Times New Roman" w:cs="Times New Roman"/>
          <w:sz w:val="24"/>
          <w:szCs w:val="24"/>
        </w:rPr>
        <w:t xml:space="preserve"> </w:t>
      </w:r>
      <w:proofErr w:type="spellStart"/>
      <w:r w:rsidRPr="00A054CE">
        <w:rPr>
          <w:rFonts w:ascii="Times New Roman" w:eastAsia="Times New Roman" w:hAnsi="Times New Roman" w:cs="Times New Roman"/>
          <w:sz w:val="24"/>
          <w:szCs w:val="24"/>
        </w:rPr>
        <w:t>îşi</w:t>
      </w:r>
      <w:proofErr w:type="spellEnd"/>
      <w:r w:rsidRPr="00A054CE">
        <w:rPr>
          <w:rFonts w:ascii="Times New Roman" w:eastAsia="Times New Roman" w:hAnsi="Times New Roman" w:cs="Times New Roman"/>
          <w:sz w:val="24"/>
          <w:szCs w:val="24"/>
        </w:rPr>
        <w:t xml:space="preserve"> îndeplinesc </w:t>
      </w:r>
      <w:proofErr w:type="spellStart"/>
      <w:r w:rsidRPr="00A054CE">
        <w:rPr>
          <w:rFonts w:ascii="Times New Roman" w:eastAsia="Times New Roman" w:hAnsi="Times New Roman" w:cs="Times New Roman"/>
          <w:sz w:val="24"/>
          <w:szCs w:val="24"/>
        </w:rPr>
        <w:t>obligaţiile</w:t>
      </w:r>
      <w:proofErr w:type="spellEnd"/>
      <w:r w:rsidRPr="00A054CE">
        <w:rPr>
          <w:rFonts w:ascii="Times New Roman" w:eastAsia="Times New Roman" w:hAnsi="Times New Roman" w:cs="Times New Roman"/>
          <w:sz w:val="24"/>
          <w:szCs w:val="24"/>
        </w:rPr>
        <w:t xml:space="preserve"> cu privire la copilul care a beneficiat de o măsură de </w:t>
      </w:r>
      <w:proofErr w:type="spellStart"/>
      <w:r w:rsidRPr="00A054CE">
        <w:rPr>
          <w:rFonts w:ascii="Times New Roman" w:eastAsia="Times New Roman" w:hAnsi="Times New Roman" w:cs="Times New Roman"/>
          <w:sz w:val="24"/>
          <w:szCs w:val="24"/>
        </w:rPr>
        <w:t>protecţie</w:t>
      </w:r>
      <w:proofErr w:type="spellEnd"/>
      <w:r w:rsidRPr="00A054CE">
        <w:rPr>
          <w:rFonts w:ascii="Times New Roman" w:eastAsia="Times New Roman" w:hAnsi="Times New Roman" w:cs="Times New Roman"/>
          <w:sz w:val="24"/>
          <w:szCs w:val="24"/>
        </w:rPr>
        <w:t xml:space="preserve"> specială </w:t>
      </w:r>
      <w:proofErr w:type="spellStart"/>
      <w:r w:rsidRPr="00A054CE">
        <w:rPr>
          <w:rFonts w:ascii="Times New Roman" w:eastAsia="Times New Roman" w:hAnsi="Times New Roman" w:cs="Times New Roman"/>
          <w:sz w:val="24"/>
          <w:szCs w:val="24"/>
        </w:rPr>
        <w:t>şi</w:t>
      </w:r>
      <w:proofErr w:type="spellEnd"/>
      <w:r w:rsidRPr="00A054CE">
        <w:rPr>
          <w:rFonts w:ascii="Times New Roman" w:eastAsia="Times New Roman" w:hAnsi="Times New Roman" w:cs="Times New Roman"/>
          <w:sz w:val="24"/>
          <w:szCs w:val="24"/>
        </w:rPr>
        <w:t xml:space="preserve"> a fost reintegrat în familia sa</w:t>
      </w:r>
    </w:p>
    <w:p w14:paraId="11A82F10"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Monitorizează copiii de vârstă preșcolară care nu au fost înscriși la grădiniță și sprijină familia (susținătorii legali) în vederea înscrierii copilului în învățământul preșcolar;</w:t>
      </w:r>
    </w:p>
    <w:p w14:paraId="7C222684"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Asigură actualizarea bazei de date despre copiii aflați în pericol de abandon școlar, monitorizează situația școlară și activitățile extrașcolare ale acestora, încurajând participarea acestora la educație;</w:t>
      </w:r>
    </w:p>
    <w:p w14:paraId="452C8E83"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Transmite școlii toate datele colectate din comunitate, în scopul identificării soluțiilor optime pentru asigurarea accesului egal al copiilor la educație;</w:t>
      </w:r>
    </w:p>
    <w:p w14:paraId="59641B78" w14:textId="77777777" w:rsidR="0086342A" w:rsidRPr="00A054CE" w:rsidRDefault="0086342A">
      <w:pPr>
        <w:pStyle w:val="ListParagraph"/>
        <w:widowControl w:val="0"/>
        <w:numPr>
          <w:ilvl w:val="0"/>
          <w:numId w:val="41"/>
        </w:numPr>
        <w:tabs>
          <w:tab w:val="left" w:pos="1180"/>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szCs w:val="24"/>
        </w:rPr>
        <w:t>Informează autoritățile despre orice posibilă încălcare a drepturilor copilului, sprijinind demersurile acestora pentru soluționarea situațiilor respective;</w:t>
      </w:r>
    </w:p>
    <w:p w14:paraId="707EA94D" w14:textId="77777777" w:rsidR="0086342A" w:rsidRPr="00A054CE" w:rsidRDefault="0086342A" w:rsidP="0086342A">
      <w:pPr>
        <w:widowControl w:val="0"/>
        <w:tabs>
          <w:tab w:val="left" w:pos="640"/>
        </w:tabs>
        <w:autoSpaceDE w:val="0"/>
        <w:autoSpaceDN w:val="0"/>
        <w:spacing w:after="0" w:line="240" w:lineRule="auto"/>
        <w:ind w:left="360"/>
        <w:jc w:val="both"/>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(3) Înregistrarea</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nașterii</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copiilor</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găsiți</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familie/într-un</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loc</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public</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sau</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părăsiți</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unități sanitare</w:t>
      </w:r>
    </w:p>
    <w:p w14:paraId="4631DF97" w14:textId="77777777" w:rsidR="0086342A" w:rsidRPr="00A054CE" w:rsidRDefault="0086342A">
      <w:pPr>
        <w:pStyle w:val="ListParagraph"/>
        <w:widowControl w:val="0"/>
        <w:numPr>
          <w:ilvl w:val="0"/>
          <w:numId w:val="43"/>
        </w:numPr>
        <w:tabs>
          <w:tab w:val="left" w:pos="111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 realizarea activității de înregistrare a nașterii pentru copiii din municipiul Târgu Mureș găsiți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familie/într-un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loc public sau</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părăsiți 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unități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 xml:space="preserve">sanitare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care nu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nașterea înregistrată;</w:t>
      </w:r>
    </w:p>
    <w:p w14:paraId="025B7E00" w14:textId="77777777" w:rsidR="0086342A" w:rsidRPr="00A054CE" w:rsidRDefault="0086342A">
      <w:pPr>
        <w:pStyle w:val="ListParagraph"/>
        <w:widowControl w:val="0"/>
        <w:numPr>
          <w:ilvl w:val="0"/>
          <w:numId w:val="43"/>
        </w:numPr>
        <w:tabs>
          <w:tab w:val="left" w:pos="111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5"/>
          <w:sz w:val="24"/>
        </w:rPr>
        <w:t xml:space="preserve"> </w:t>
      </w:r>
      <w:r w:rsidRPr="00A054CE">
        <w:rPr>
          <w:rFonts w:ascii="Times New Roman" w:eastAsia="Times New Roman" w:hAnsi="Times New Roman" w:cs="Times New Roman"/>
          <w:sz w:val="24"/>
        </w:rPr>
        <w:t>consilierea părinților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vederea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realizării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activității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înregistrare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4"/>
          <w:sz w:val="24"/>
        </w:rPr>
        <w:t xml:space="preserve"> </w:t>
      </w:r>
      <w:r w:rsidRPr="00A054CE">
        <w:rPr>
          <w:rFonts w:ascii="Times New Roman" w:eastAsia="Times New Roman" w:hAnsi="Times New Roman" w:cs="Times New Roman"/>
          <w:sz w:val="24"/>
        </w:rPr>
        <w:t>nașterii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 xml:space="preserve">copilului, sprijină mama care a născut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nu are înregistrată </w:t>
      </w:r>
      <w:proofErr w:type="spellStart"/>
      <w:r w:rsidRPr="00A054CE">
        <w:rPr>
          <w:rFonts w:ascii="Times New Roman" w:eastAsia="Times New Roman" w:hAnsi="Times New Roman" w:cs="Times New Roman"/>
          <w:sz w:val="24"/>
        </w:rPr>
        <w:t>naşterea</w:t>
      </w:r>
      <w:proofErr w:type="spellEnd"/>
      <w:r w:rsidRPr="00A054CE">
        <w:rPr>
          <w:rFonts w:ascii="Times New Roman" w:eastAsia="Times New Roman" w:hAnsi="Times New Roman" w:cs="Times New Roman"/>
          <w:sz w:val="24"/>
        </w:rPr>
        <w:t xml:space="preserve"> sau, după caz, nu are </w:t>
      </w:r>
      <w:r w:rsidRPr="00A054CE">
        <w:rPr>
          <w:rFonts w:ascii="Times New Roman" w:eastAsia="Times New Roman" w:hAnsi="Times New Roman" w:cs="Times New Roman"/>
          <w:sz w:val="24"/>
        </w:rPr>
        <w:lastRenderedPageBreak/>
        <w:t>carte 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identitate valabilă să depună </w:t>
      </w:r>
      <w:proofErr w:type="spellStart"/>
      <w:r w:rsidRPr="00A054CE">
        <w:rPr>
          <w:rFonts w:ascii="Times New Roman" w:eastAsia="Times New Roman" w:hAnsi="Times New Roman" w:cs="Times New Roman"/>
          <w:sz w:val="24"/>
        </w:rPr>
        <w:t>acţiunea</w:t>
      </w:r>
      <w:proofErr w:type="spellEnd"/>
      <w:r w:rsidRPr="00A054CE">
        <w:rPr>
          <w:rFonts w:ascii="Times New Roman" w:eastAsia="Times New Roman" w:hAnsi="Times New Roman" w:cs="Times New Roman"/>
          <w:sz w:val="24"/>
        </w:rPr>
        <w:t xml:space="preserve"> de înregistrare tardivă a </w:t>
      </w:r>
      <w:proofErr w:type="spellStart"/>
      <w:r w:rsidRPr="00A054CE">
        <w:rPr>
          <w:rFonts w:ascii="Times New Roman" w:eastAsia="Times New Roman" w:hAnsi="Times New Roman" w:cs="Times New Roman"/>
          <w:sz w:val="24"/>
        </w:rPr>
        <w:t>naşterii</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de a urmări eliberarea actului</w:t>
      </w:r>
      <w:r w:rsidRPr="00A054CE">
        <w:rPr>
          <w:rFonts w:ascii="Times New Roman" w:eastAsia="Times New Roman" w:hAnsi="Times New Roman" w:cs="Times New Roman"/>
          <w:spacing w:val="-58"/>
          <w:sz w:val="24"/>
        </w:rPr>
        <w:t xml:space="preserve"> </w:t>
      </w:r>
      <w:r w:rsidRPr="00A054CE">
        <w:rPr>
          <w:rFonts w:ascii="Times New Roman" w:eastAsia="Times New Roman" w:hAnsi="Times New Roman" w:cs="Times New Roman"/>
          <w:sz w:val="24"/>
        </w:rPr>
        <w:t>de identitate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 xml:space="preserve">mamă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ulterior, înregistrarea</w:t>
      </w:r>
      <w:r w:rsidRPr="00A054CE">
        <w:rPr>
          <w:rFonts w:ascii="Times New Roman" w:eastAsia="Times New Roman" w:hAnsi="Times New Roman" w:cs="Times New Roman"/>
          <w:spacing w:val="3"/>
          <w:sz w:val="24"/>
        </w:rPr>
        <w:t xml:space="preserve"> </w:t>
      </w:r>
      <w:proofErr w:type="spellStart"/>
      <w:r w:rsidRPr="00A054CE">
        <w:rPr>
          <w:rFonts w:ascii="Times New Roman" w:eastAsia="Times New Roman" w:hAnsi="Times New Roman" w:cs="Times New Roman"/>
          <w:sz w:val="24"/>
        </w:rPr>
        <w:t>naşterii</w:t>
      </w:r>
      <w:proofErr w:type="spellEnd"/>
      <w:r w:rsidRPr="00A054CE">
        <w:rPr>
          <w:rFonts w:ascii="Times New Roman" w:eastAsia="Times New Roman" w:hAnsi="Times New Roman" w:cs="Times New Roman"/>
          <w:sz w:val="24"/>
        </w:rPr>
        <w:t xml:space="preserve"> copilului.</w:t>
      </w:r>
    </w:p>
    <w:p w14:paraId="0AFD66D2" w14:textId="77777777" w:rsidR="0086342A" w:rsidRPr="00A054CE" w:rsidRDefault="0086342A" w:rsidP="0086342A">
      <w:pPr>
        <w:widowControl w:val="0"/>
        <w:tabs>
          <w:tab w:val="left" w:pos="640"/>
        </w:tabs>
        <w:autoSpaceDE w:val="0"/>
        <w:autoSpaceDN w:val="0"/>
        <w:spacing w:after="0" w:line="240" w:lineRule="auto"/>
        <w:jc w:val="both"/>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(4) Prevenirea</w:t>
      </w:r>
      <w:r w:rsidRPr="00A054CE">
        <w:rPr>
          <w:rFonts w:ascii="Times New Roman" w:eastAsia="Times New Roman" w:hAnsi="Times New Roman" w:cs="Times New Roman"/>
          <w:b/>
          <w:bCs/>
          <w:spacing w:val="-4"/>
          <w:sz w:val="24"/>
        </w:rPr>
        <w:t xml:space="preserve"> </w:t>
      </w:r>
      <w:r w:rsidRPr="00A054CE">
        <w:rPr>
          <w:rFonts w:ascii="Times New Roman" w:eastAsia="Times New Roman" w:hAnsi="Times New Roman" w:cs="Times New Roman"/>
          <w:b/>
          <w:bCs/>
          <w:sz w:val="24"/>
        </w:rPr>
        <w:t>părăsirii</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copilului</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2"/>
          <w:sz w:val="24"/>
        </w:rPr>
        <w:t xml:space="preserve"> </w:t>
      </w:r>
      <w:proofErr w:type="spellStart"/>
      <w:r w:rsidRPr="00A054CE">
        <w:rPr>
          <w:rFonts w:ascii="Times New Roman" w:eastAsia="Times New Roman" w:hAnsi="Times New Roman" w:cs="Times New Roman"/>
          <w:b/>
          <w:bCs/>
          <w:sz w:val="24"/>
        </w:rPr>
        <w:t>unităţi</w:t>
      </w:r>
      <w:proofErr w:type="spellEnd"/>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sanitare</w:t>
      </w:r>
    </w:p>
    <w:p w14:paraId="365E4F33" w14:textId="77777777" w:rsidR="0086342A" w:rsidRPr="00A054CE" w:rsidRDefault="0086342A" w:rsidP="00D53D46">
      <w:pPr>
        <w:pStyle w:val="ListParagraph"/>
        <w:widowControl w:val="0"/>
        <w:tabs>
          <w:tab w:val="left" w:pos="968"/>
        </w:tabs>
        <w:autoSpaceDE w:val="0"/>
        <w:autoSpaceDN w:val="0"/>
        <w:spacing w:after="0" w:line="240" w:lineRule="auto"/>
        <w:ind w:left="360"/>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w:t>
      </w:r>
      <w:r w:rsidRPr="00A054CE">
        <w:rPr>
          <w:rFonts w:ascii="Times New Roman" w:eastAsia="Times New Roman" w:hAnsi="Times New Roman" w:cs="Times New Roman"/>
          <w:spacing w:val="-4"/>
          <w:sz w:val="24"/>
        </w:rPr>
        <w:t xml:space="preserve"> </w:t>
      </w:r>
      <w:r w:rsidRPr="00A054CE">
        <w:rPr>
          <w:rFonts w:ascii="Times New Roman" w:eastAsia="Times New Roman" w:hAnsi="Times New Roman" w:cs="Times New Roman"/>
          <w:sz w:val="24"/>
        </w:rPr>
        <w:t>prevenirea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părăsirii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2"/>
          <w:sz w:val="24"/>
        </w:rPr>
        <w:t xml:space="preserve"> </w:t>
      </w:r>
      <w:proofErr w:type="spellStart"/>
      <w:r w:rsidRPr="00A054CE">
        <w:rPr>
          <w:rFonts w:ascii="Times New Roman" w:eastAsia="Times New Roman" w:hAnsi="Times New Roman" w:cs="Times New Roman"/>
          <w:sz w:val="24"/>
        </w:rPr>
        <w:t>unităţi</w:t>
      </w:r>
      <w:proofErr w:type="spellEnd"/>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sanitare,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astfel:</w:t>
      </w:r>
    </w:p>
    <w:p w14:paraId="5B1117E1"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Colaborează cu medicul/medicii de familie, cu </w:t>
      </w:r>
      <w:proofErr w:type="spellStart"/>
      <w:r w:rsidRPr="00A054CE">
        <w:rPr>
          <w:rFonts w:ascii="Times New Roman" w:eastAsia="Times New Roman" w:hAnsi="Times New Roman" w:cs="Times New Roman"/>
          <w:sz w:val="24"/>
        </w:rPr>
        <w:t>asistenţii</w:t>
      </w:r>
      <w:proofErr w:type="spellEnd"/>
      <w:r w:rsidRPr="00A054CE">
        <w:rPr>
          <w:rFonts w:ascii="Times New Roman" w:eastAsia="Times New Roman" w:hAnsi="Times New Roman" w:cs="Times New Roman"/>
          <w:sz w:val="24"/>
        </w:rPr>
        <w:t xml:space="preserve"> medicali comunitari sau, după caz, cu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mediatorii sanitari din unitatea administrativ-teritorială în vederea identificării precoce a gravidei</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situaţie</w:t>
      </w:r>
      <w:proofErr w:type="spellEnd"/>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social;</w:t>
      </w:r>
    </w:p>
    <w:p w14:paraId="39CE04C8"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Verifică</w:t>
      </w:r>
      <w:r w:rsidRPr="00A054CE">
        <w:rPr>
          <w:rFonts w:ascii="Times New Roman" w:eastAsia="Times New Roman" w:hAnsi="Times New Roman" w:cs="Times New Roman"/>
          <w:spacing w:val="25"/>
          <w:sz w:val="24"/>
        </w:rPr>
        <w:t xml:space="preserve"> </w:t>
      </w:r>
      <w:r w:rsidRPr="00A054CE">
        <w:rPr>
          <w:rFonts w:ascii="Times New Roman" w:eastAsia="Times New Roman" w:hAnsi="Times New Roman" w:cs="Times New Roman"/>
          <w:sz w:val="24"/>
        </w:rPr>
        <w:t>dacă</w:t>
      </w:r>
      <w:r w:rsidRPr="00A054CE">
        <w:rPr>
          <w:rFonts w:ascii="Times New Roman" w:eastAsia="Times New Roman" w:hAnsi="Times New Roman" w:cs="Times New Roman"/>
          <w:spacing w:val="26"/>
          <w:sz w:val="24"/>
        </w:rPr>
        <w:t xml:space="preserve"> </w:t>
      </w:r>
      <w:r w:rsidRPr="00A054CE">
        <w:rPr>
          <w:rFonts w:ascii="Times New Roman" w:eastAsia="Times New Roman" w:hAnsi="Times New Roman" w:cs="Times New Roman"/>
          <w:sz w:val="24"/>
        </w:rPr>
        <w:t>gravida</w:t>
      </w:r>
      <w:r w:rsidRPr="00A054CE">
        <w:rPr>
          <w:rFonts w:ascii="Times New Roman" w:eastAsia="Times New Roman" w:hAnsi="Times New Roman" w:cs="Times New Roman"/>
          <w:spacing w:val="27"/>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25"/>
          <w:sz w:val="24"/>
        </w:rPr>
        <w:t xml:space="preserve"> </w:t>
      </w:r>
      <w:proofErr w:type="spellStart"/>
      <w:r w:rsidRPr="00A054CE">
        <w:rPr>
          <w:rFonts w:ascii="Times New Roman" w:eastAsia="Times New Roman" w:hAnsi="Times New Roman" w:cs="Times New Roman"/>
          <w:sz w:val="24"/>
        </w:rPr>
        <w:t>situaţie</w:t>
      </w:r>
      <w:proofErr w:type="spellEnd"/>
      <w:r w:rsidRPr="00A054CE">
        <w:rPr>
          <w:rFonts w:ascii="Times New Roman" w:eastAsia="Times New Roman" w:hAnsi="Times New Roman" w:cs="Times New Roman"/>
          <w:spacing w:val="29"/>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25"/>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24"/>
          <w:sz w:val="24"/>
        </w:rPr>
        <w:t xml:space="preserve"> </w:t>
      </w:r>
      <w:r w:rsidRPr="00A054CE">
        <w:rPr>
          <w:rFonts w:ascii="Times New Roman" w:eastAsia="Times New Roman" w:hAnsi="Times New Roman" w:cs="Times New Roman"/>
          <w:sz w:val="24"/>
        </w:rPr>
        <w:t>social</w:t>
      </w:r>
      <w:r w:rsidRPr="00A054CE">
        <w:rPr>
          <w:rFonts w:ascii="Times New Roman" w:eastAsia="Times New Roman" w:hAnsi="Times New Roman" w:cs="Times New Roman"/>
          <w:spacing w:val="25"/>
          <w:sz w:val="24"/>
        </w:rPr>
        <w:t xml:space="preserve"> </w:t>
      </w:r>
      <w:r w:rsidRPr="00A054CE">
        <w:rPr>
          <w:rFonts w:ascii="Times New Roman" w:eastAsia="Times New Roman" w:hAnsi="Times New Roman" w:cs="Times New Roman"/>
          <w:sz w:val="24"/>
        </w:rPr>
        <w:t>este</w:t>
      </w:r>
      <w:r w:rsidRPr="00A054CE">
        <w:rPr>
          <w:rFonts w:ascii="Times New Roman" w:eastAsia="Times New Roman" w:hAnsi="Times New Roman" w:cs="Times New Roman"/>
          <w:spacing w:val="24"/>
          <w:sz w:val="24"/>
        </w:rPr>
        <w:t xml:space="preserve"> </w:t>
      </w:r>
      <w:r w:rsidRPr="00A054CE">
        <w:rPr>
          <w:rFonts w:ascii="Times New Roman" w:eastAsia="Times New Roman" w:hAnsi="Times New Roman" w:cs="Times New Roman"/>
          <w:sz w:val="24"/>
        </w:rPr>
        <w:t>înscrisă</w:t>
      </w:r>
      <w:r w:rsidRPr="00A054CE">
        <w:rPr>
          <w:rFonts w:ascii="Times New Roman" w:eastAsia="Times New Roman" w:hAnsi="Times New Roman" w:cs="Times New Roman"/>
          <w:spacing w:val="26"/>
          <w:sz w:val="24"/>
        </w:rPr>
        <w:t xml:space="preserve"> </w:t>
      </w:r>
      <w:r w:rsidRPr="00A054CE">
        <w:rPr>
          <w:rFonts w:ascii="Times New Roman" w:eastAsia="Times New Roman" w:hAnsi="Times New Roman" w:cs="Times New Roman"/>
          <w:sz w:val="24"/>
        </w:rPr>
        <w:t>pe</w:t>
      </w:r>
      <w:r w:rsidRPr="00A054CE">
        <w:rPr>
          <w:rFonts w:ascii="Times New Roman" w:eastAsia="Times New Roman" w:hAnsi="Times New Roman" w:cs="Times New Roman"/>
          <w:spacing w:val="25"/>
          <w:sz w:val="24"/>
        </w:rPr>
        <w:t xml:space="preserve"> </w:t>
      </w:r>
      <w:r w:rsidRPr="00A054CE">
        <w:rPr>
          <w:rFonts w:ascii="Times New Roman" w:eastAsia="Times New Roman" w:hAnsi="Times New Roman" w:cs="Times New Roman"/>
          <w:sz w:val="24"/>
        </w:rPr>
        <w:t>lista</w:t>
      </w:r>
      <w:r w:rsidRPr="00A054CE">
        <w:rPr>
          <w:rFonts w:ascii="Times New Roman" w:eastAsia="Times New Roman" w:hAnsi="Times New Roman" w:cs="Times New Roman"/>
          <w:spacing w:val="26"/>
          <w:sz w:val="24"/>
        </w:rPr>
        <w:t xml:space="preserve"> </w:t>
      </w:r>
      <w:r w:rsidRPr="00A054CE">
        <w:rPr>
          <w:rFonts w:ascii="Times New Roman" w:eastAsia="Times New Roman" w:hAnsi="Times New Roman" w:cs="Times New Roman"/>
          <w:sz w:val="24"/>
        </w:rPr>
        <w:t>unui</w:t>
      </w:r>
      <w:r w:rsidRPr="00A054CE">
        <w:rPr>
          <w:rFonts w:ascii="Times New Roman" w:eastAsia="Times New Roman" w:hAnsi="Times New Roman" w:cs="Times New Roman"/>
          <w:spacing w:val="24"/>
          <w:sz w:val="24"/>
        </w:rPr>
        <w:t xml:space="preserve"> </w:t>
      </w:r>
      <w:r w:rsidRPr="00A054CE">
        <w:rPr>
          <w:rFonts w:ascii="Times New Roman" w:eastAsia="Times New Roman" w:hAnsi="Times New Roman" w:cs="Times New Roman"/>
          <w:sz w:val="24"/>
        </w:rPr>
        <w:t>medic</w:t>
      </w:r>
      <w:r w:rsidRPr="00A054CE">
        <w:rPr>
          <w:rFonts w:ascii="Times New Roman" w:eastAsia="Times New Roman" w:hAnsi="Times New Roman" w:cs="Times New Roman"/>
          <w:spacing w:val="29"/>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24"/>
          <w:sz w:val="24"/>
        </w:rPr>
        <w:t xml:space="preserve"> </w:t>
      </w:r>
      <w:r w:rsidRPr="00A054CE">
        <w:rPr>
          <w:rFonts w:ascii="Times New Roman" w:eastAsia="Times New Roman" w:hAnsi="Times New Roman" w:cs="Times New Roman"/>
          <w:sz w:val="24"/>
        </w:rPr>
        <w:t>familie</w:t>
      </w:r>
      <w:r w:rsidRPr="00A054CE">
        <w:rPr>
          <w:rFonts w:ascii="Times New Roman" w:eastAsia="Times New Roman" w:hAnsi="Times New Roman" w:cs="Times New Roman"/>
          <w:spacing w:val="29"/>
          <w:sz w:val="24"/>
        </w:rPr>
        <w:t xml:space="preserve"> </w:t>
      </w:r>
      <w:r w:rsidRPr="00A054CE">
        <w:rPr>
          <w:rFonts w:ascii="Times New Roman" w:eastAsia="Times New Roman" w:hAnsi="Times New Roman" w:cs="Times New Roman"/>
          <w:sz w:val="24"/>
        </w:rPr>
        <w:t>sau,</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după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caz, facilitează</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înscrierea acesteia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pe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lista unui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medic 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familie;</w:t>
      </w:r>
    </w:p>
    <w:p w14:paraId="2F9A31AB"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Sprijină</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acompaniază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gravida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situaţie</w:t>
      </w:r>
      <w:proofErr w:type="spellEnd"/>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social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identitate</w:t>
      </w:r>
      <w:r w:rsidRPr="00A054CE">
        <w:rPr>
          <w:rFonts w:ascii="Times New Roman" w:eastAsia="Times New Roman" w:hAnsi="Times New Roman" w:cs="Times New Roman"/>
          <w:spacing w:val="60"/>
          <w:sz w:val="24"/>
        </w:rPr>
        <w:t xml:space="preserve"> </w:t>
      </w:r>
      <w:r w:rsidRPr="00A054CE">
        <w:rPr>
          <w:rFonts w:ascii="Times New Roman" w:eastAsia="Times New Roman" w:hAnsi="Times New Roman" w:cs="Times New Roman"/>
          <w:sz w:val="24"/>
        </w:rPr>
        <w:t>pe</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parcursul</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procesului de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înregistrare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2"/>
          <w:sz w:val="24"/>
        </w:rPr>
        <w:t xml:space="preserve"> </w:t>
      </w:r>
      <w:proofErr w:type="spellStart"/>
      <w:r w:rsidRPr="00A054CE">
        <w:rPr>
          <w:rFonts w:ascii="Times New Roman" w:eastAsia="Times New Roman" w:hAnsi="Times New Roman" w:cs="Times New Roman"/>
          <w:sz w:val="24"/>
        </w:rPr>
        <w:t>naşterii</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obţinere</w:t>
      </w:r>
      <w:proofErr w:type="spellEnd"/>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actului 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identitate;</w:t>
      </w:r>
    </w:p>
    <w:p w14:paraId="49702BC3"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Identifică</w:t>
      </w:r>
      <w:r w:rsidRPr="00A054CE">
        <w:rPr>
          <w:rFonts w:ascii="Times New Roman" w:eastAsia="Times New Roman" w:hAnsi="Times New Roman" w:cs="Times New Roman"/>
          <w:spacing w:val="16"/>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2"/>
          <w:sz w:val="24"/>
        </w:rPr>
        <w:t xml:space="preserve"> </w:t>
      </w:r>
      <w:proofErr w:type="spellStart"/>
      <w:r w:rsidRPr="00A054CE">
        <w:rPr>
          <w:rFonts w:ascii="Times New Roman" w:eastAsia="Times New Roman" w:hAnsi="Times New Roman" w:cs="Times New Roman"/>
          <w:sz w:val="24"/>
        </w:rPr>
        <w:t>situaţie</w:t>
      </w:r>
      <w:proofErr w:type="spellEnd"/>
      <w:r w:rsidRPr="00A054CE">
        <w:rPr>
          <w:rFonts w:ascii="Times New Roman" w:eastAsia="Times New Roman" w:hAnsi="Times New Roman" w:cs="Times New Roman"/>
          <w:spacing w:val="17"/>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2"/>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11"/>
          <w:sz w:val="24"/>
        </w:rPr>
        <w:t xml:space="preserve"> </w:t>
      </w:r>
      <w:r w:rsidRPr="00A054CE">
        <w:rPr>
          <w:rFonts w:ascii="Times New Roman" w:eastAsia="Times New Roman" w:hAnsi="Times New Roman" w:cs="Times New Roman"/>
          <w:sz w:val="24"/>
        </w:rPr>
        <w:t>social</w:t>
      </w:r>
      <w:r w:rsidRPr="00A054CE">
        <w:rPr>
          <w:rFonts w:ascii="Times New Roman" w:eastAsia="Times New Roman" w:hAnsi="Times New Roman" w:cs="Times New Roman"/>
          <w:spacing w:val="13"/>
          <w:sz w:val="24"/>
        </w:rPr>
        <w:t xml:space="preserve"> </w:t>
      </w:r>
      <w:r w:rsidRPr="00A054CE">
        <w:rPr>
          <w:rFonts w:ascii="Times New Roman" w:eastAsia="Times New Roman" w:hAnsi="Times New Roman" w:cs="Times New Roman"/>
          <w:sz w:val="24"/>
        </w:rPr>
        <w:t>pe</w:t>
      </w:r>
      <w:r w:rsidRPr="00A054CE">
        <w:rPr>
          <w:rFonts w:ascii="Times New Roman" w:eastAsia="Times New Roman" w:hAnsi="Times New Roman" w:cs="Times New Roman"/>
          <w:spacing w:val="13"/>
          <w:sz w:val="24"/>
        </w:rPr>
        <w:t xml:space="preserve"> </w:t>
      </w:r>
      <w:r w:rsidRPr="00A054CE">
        <w:rPr>
          <w:rFonts w:ascii="Times New Roman" w:eastAsia="Times New Roman" w:hAnsi="Times New Roman" w:cs="Times New Roman"/>
          <w:sz w:val="24"/>
        </w:rPr>
        <w:t>parcursul</w:t>
      </w:r>
      <w:r w:rsidRPr="00A054CE">
        <w:rPr>
          <w:rFonts w:ascii="Times New Roman" w:eastAsia="Times New Roman" w:hAnsi="Times New Roman" w:cs="Times New Roman"/>
          <w:spacing w:val="14"/>
          <w:sz w:val="24"/>
        </w:rPr>
        <w:t xml:space="preserve"> </w:t>
      </w:r>
      <w:r w:rsidRPr="00A054CE">
        <w:rPr>
          <w:rFonts w:ascii="Times New Roman" w:eastAsia="Times New Roman" w:hAnsi="Times New Roman" w:cs="Times New Roman"/>
          <w:sz w:val="24"/>
        </w:rPr>
        <w:t>perioadei</w:t>
      </w:r>
      <w:r w:rsidRPr="00A054CE">
        <w:rPr>
          <w:rFonts w:ascii="Times New Roman" w:eastAsia="Times New Roman" w:hAnsi="Times New Roman" w:cs="Times New Roman"/>
          <w:spacing w:val="13"/>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3"/>
          <w:sz w:val="24"/>
        </w:rPr>
        <w:t xml:space="preserve"> </w:t>
      </w:r>
      <w:r w:rsidRPr="00A054CE">
        <w:rPr>
          <w:rFonts w:ascii="Times New Roman" w:eastAsia="Times New Roman" w:hAnsi="Times New Roman" w:cs="Times New Roman"/>
          <w:sz w:val="24"/>
        </w:rPr>
        <w:t>graviditate</w:t>
      </w:r>
      <w:r w:rsidRPr="00A054CE">
        <w:rPr>
          <w:rFonts w:ascii="Times New Roman" w:eastAsia="Times New Roman" w:hAnsi="Times New Roman" w:cs="Times New Roman"/>
          <w:spacing w:val="-57"/>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efectuează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vizite la domiciliul gravidei</w:t>
      </w:r>
    </w:p>
    <w:p w14:paraId="6F4BABFB"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rPr>
        <w:t>Colaborează</w:t>
      </w:r>
      <w:r w:rsidRPr="00A054CE">
        <w:rPr>
          <w:rFonts w:ascii="Times New Roman" w:eastAsia="Times New Roman" w:hAnsi="Times New Roman" w:cs="Times New Roman"/>
          <w:spacing w:val="23"/>
        </w:rPr>
        <w:t xml:space="preserve"> </w:t>
      </w:r>
      <w:r w:rsidRPr="00A054CE">
        <w:rPr>
          <w:rFonts w:ascii="Times New Roman" w:eastAsia="Times New Roman" w:hAnsi="Times New Roman" w:cs="Times New Roman"/>
        </w:rPr>
        <w:t>cu</w:t>
      </w:r>
      <w:r w:rsidRPr="00A054CE">
        <w:rPr>
          <w:rFonts w:ascii="Times New Roman" w:eastAsia="Times New Roman" w:hAnsi="Times New Roman" w:cs="Times New Roman"/>
          <w:spacing w:val="20"/>
        </w:rPr>
        <w:t xml:space="preserve"> </w:t>
      </w:r>
      <w:r w:rsidRPr="00A054CE">
        <w:rPr>
          <w:rFonts w:ascii="Times New Roman" w:eastAsia="Times New Roman" w:hAnsi="Times New Roman" w:cs="Times New Roman"/>
        </w:rPr>
        <w:t>asistentul</w:t>
      </w:r>
      <w:r w:rsidRPr="00A054CE">
        <w:rPr>
          <w:rFonts w:ascii="Times New Roman" w:eastAsia="Times New Roman" w:hAnsi="Times New Roman" w:cs="Times New Roman"/>
          <w:spacing w:val="21"/>
        </w:rPr>
        <w:t xml:space="preserve"> </w:t>
      </w:r>
      <w:r w:rsidRPr="00A054CE">
        <w:rPr>
          <w:rFonts w:ascii="Times New Roman" w:eastAsia="Times New Roman" w:hAnsi="Times New Roman" w:cs="Times New Roman"/>
        </w:rPr>
        <w:t>social</w:t>
      </w:r>
      <w:r w:rsidRPr="00A054CE">
        <w:rPr>
          <w:rFonts w:ascii="Times New Roman" w:eastAsia="Times New Roman" w:hAnsi="Times New Roman" w:cs="Times New Roman"/>
          <w:spacing w:val="21"/>
        </w:rPr>
        <w:t xml:space="preserve"> </w:t>
      </w:r>
      <w:r w:rsidRPr="00A054CE">
        <w:rPr>
          <w:rFonts w:ascii="Times New Roman" w:eastAsia="Times New Roman" w:hAnsi="Times New Roman" w:cs="Times New Roman"/>
        </w:rPr>
        <w:t>din</w:t>
      </w:r>
      <w:r w:rsidRPr="00A054CE">
        <w:rPr>
          <w:rFonts w:ascii="Times New Roman" w:eastAsia="Times New Roman" w:hAnsi="Times New Roman" w:cs="Times New Roman"/>
          <w:spacing w:val="21"/>
        </w:rPr>
        <w:t xml:space="preserve"> </w:t>
      </w:r>
      <w:r w:rsidRPr="00A054CE">
        <w:rPr>
          <w:rFonts w:ascii="Times New Roman" w:eastAsia="Times New Roman" w:hAnsi="Times New Roman" w:cs="Times New Roman"/>
        </w:rPr>
        <w:t>unitatea</w:t>
      </w:r>
      <w:r w:rsidRPr="00A054CE">
        <w:rPr>
          <w:rFonts w:ascii="Times New Roman" w:eastAsia="Times New Roman" w:hAnsi="Times New Roman" w:cs="Times New Roman"/>
          <w:spacing w:val="23"/>
        </w:rPr>
        <w:t xml:space="preserve"> </w:t>
      </w:r>
      <w:r w:rsidRPr="00A054CE">
        <w:rPr>
          <w:rFonts w:ascii="Times New Roman" w:eastAsia="Times New Roman" w:hAnsi="Times New Roman" w:cs="Times New Roman"/>
        </w:rPr>
        <w:t>sanitară</w:t>
      </w:r>
      <w:r w:rsidRPr="00A054CE">
        <w:rPr>
          <w:rFonts w:ascii="Times New Roman" w:eastAsia="Times New Roman" w:hAnsi="Times New Roman" w:cs="Times New Roman"/>
          <w:spacing w:val="22"/>
        </w:rPr>
        <w:t xml:space="preserve"> </w:t>
      </w:r>
      <w:r w:rsidRPr="00A054CE">
        <w:rPr>
          <w:rFonts w:ascii="Times New Roman" w:eastAsia="Times New Roman" w:hAnsi="Times New Roman" w:cs="Times New Roman"/>
        </w:rPr>
        <w:t>în</w:t>
      </w:r>
      <w:r w:rsidRPr="00A054CE">
        <w:rPr>
          <w:rFonts w:ascii="Times New Roman" w:eastAsia="Times New Roman" w:hAnsi="Times New Roman" w:cs="Times New Roman"/>
          <w:spacing w:val="20"/>
        </w:rPr>
        <w:t xml:space="preserve"> </w:t>
      </w:r>
      <w:r w:rsidRPr="00A054CE">
        <w:rPr>
          <w:rFonts w:ascii="Times New Roman" w:eastAsia="Times New Roman" w:hAnsi="Times New Roman" w:cs="Times New Roman"/>
        </w:rPr>
        <w:t>care</w:t>
      </w:r>
      <w:r w:rsidRPr="00A054CE">
        <w:rPr>
          <w:rFonts w:ascii="Times New Roman" w:eastAsia="Times New Roman" w:hAnsi="Times New Roman" w:cs="Times New Roman"/>
          <w:spacing w:val="22"/>
        </w:rPr>
        <w:t xml:space="preserve"> </w:t>
      </w:r>
      <w:r w:rsidRPr="00A054CE">
        <w:rPr>
          <w:rFonts w:ascii="Times New Roman" w:eastAsia="Times New Roman" w:hAnsi="Times New Roman" w:cs="Times New Roman"/>
        </w:rPr>
        <w:t>gravida</w:t>
      </w:r>
      <w:r w:rsidRPr="00A054CE">
        <w:rPr>
          <w:rFonts w:ascii="Times New Roman" w:eastAsia="Times New Roman" w:hAnsi="Times New Roman" w:cs="Times New Roman"/>
          <w:spacing w:val="23"/>
        </w:rPr>
        <w:t xml:space="preserve"> </w:t>
      </w:r>
      <w:r w:rsidRPr="00A054CE">
        <w:rPr>
          <w:rFonts w:ascii="Times New Roman" w:eastAsia="Times New Roman" w:hAnsi="Times New Roman" w:cs="Times New Roman"/>
        </w:rPr>
        <w:t>urmează</w:t>
      </w:r>
      <w:r w:rsidRPr="00A054CE">
        <w:rPr>
          <w:rFonts w:ascii="Times New Roman" w:eastAsia="Times New Roman" w:hAnsi="Times New Roman" w:cs="Times New Roman"/>
          <w:spacing w:val="22"/>
        </w:rPr>
        <w:t xml:space="preserve"> </w:t>
      </w:r>
      <w:r w:rsidRPr="00A054CE">
        <w:rPr>
          <w:rFonts w:ascii="Times New Roman" w:eastAsia="Times New Roman" w:hAnsi="Times New Roman" w:cs="Times New Roman"/>
        </w:rPr>
        <w:t>să</w:t>
      </w:r>
      <w:r w:rsidRPr="00A054CE">
        <w:rPr>
          <w:rFonts w:ascii="Times New Roman" w:eastAsia="Times New Roman" w:hAnsi="Times New Roman" w:cs="Times New Roman"/>
          <w:spacing w:val="20"/>
        </w:rPr>
        <w:t xml:space="preserve"> </w:t>
      </w:r>
      <w:r w:rsidRPr="00A054CE">
        <w:rPr>
          <w:rFonts w:ascii="Times New Roman" w:eastAsia="Times New Roman" w:hAnsi="Times New Roman" w:cs="Times New Roman"/>
        </w:rPr>
        <w:t>nască,</w:t>
      </w:r>
      <w:r w:rsidRPr="00A054CE">
        <w:rPr>
          <w:rFonts w:ascii="Times New Roman" w:eastAsia="Times New Roman" w:hAnsi="Times New Roman" w:cs="Times New Roman"/>
          <w:spacing w:val="22"/>
        </w:rPr>
        <w:t xml:space="preserve"> </w:t>
      </w:r>
      <w:r w:rsidRPr="00A054CE">
        <w:rPr>
          <w:rFonts w:ascii="Times New Roman" w:eastAsia="Times New Roman" w:hAnsi="Times New Roman" w:cs="Times New Roman"/>
        </w:rPr>
        <w:t>pe</w:t>
      </w:r>
      <w:r w:rsidRPr="00A054CE">
        <w:rPr>
          <w:rFonts w:ascii="Times New Roman" w:eastAsia="Times New Roman" w:hAnsi="Times New Roman" w:cs="Times New Roman"/>
          <w:spacing w:val="21"/>
        </w:rPr>
        <w:t xml:space="preserve"> </w:t>
      </w:r>
      <w:r w:rsidRPr="00A054CE">
        <w:rPr>
          <w:rFonts w:ascii="Times New Roman" w:eastAsia="Times New Roman" w:hAnsi="Times New Roman" w:cs="Times New Roman"/>
        </w:rPr>
        <w:t>perioada</w:t>
      </w:r>
      <w:r w:rsidRPr="00A054CE">
        <w:rPr>
          <w:rFonts w:ascii="Times New Roman" w:eastAsia="Times New Roman" w:hAnsi="Times New Roman" w:cs="Times New Roman"/>
          <w:spacing w:val="-57"/>
        </w:rPr>
        <w:t xml:space="preserve"> </w:t>
      </w:r>
      <w:r w:rsidRPr="00A054CE">
        <w:rPr>
          <w:rFonts w:ascii="Times New Roman" w:eastAsia="Times New Roman" w:hAnsi="Times New Roman" w:cs="Times New Roman"/>
        </w:rPr>
        <w:t>internării</w:t>
      </w:r>
      <w:r w:rsidRPr="00A054CE">
        <w:rPr>
          <w:rFonts w:ascii="Times New Roman" w:eastAsia="Times New Roman" w:hAnsi="Times New Roman" w:cs="Times New Roman"/>
          <w:spacing w:val="2"/>
        </w:rPr>
        <w:t xml:space="preserve"> </w:t>
      </w:r>
      <w:r w:rsidRPr="00A054CE">
        <w:rPr>
          <w:rFonts w:ascii="Times New Roman" w:eastAsia="Times New Roman" w:hAnsi="Times New Roman" w:cs="Times New Roman"/>
        </w:rPr>
        <w:t>acesteia;</w:t>
      </w:r>
    </w:p>
    <w:p w14:paraId="4511BBB6"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Informează gravida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familia acesteia cu privire la drepturile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obligaţiile</w:t>
      </w:r>
      <w:proofErr w:type="spellEnd"/>
      <w:r w:rsidRPr="00A054CE">
        <w:rPr>
          <w:rFonts w:ascii="Times New Roman" w:eastAsia="Times New Roman" w:hAnsi="Times New Roman" w:cs="Times New Roman"/>
          <w:sz w:val="24"/>
        </w:rPr>
        <w:t xml:space="preserve"> ce le revin în ceea ce</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priveşte</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creşterea</w:t>
      </w:r>
      <w:proofErr w:type="spellEnd"/>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îngrijirea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viitorului copil;</w:t>
      </w:r>
    </w:p>
    <w:p w14:paraId="545B14F3"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Informează gravida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familia acesteia cu privire la beneficiile de </w:t>
      </w:r>
      <w:proofErr w:type="spellStart"/>
      <w:r w:rsidRPr="00A054CE">
        <w:rPr>
          <w:rFonts w:ascii="Times New Roman" w:eastAsia="Times New Roman" w:hAnsi="Times New Roman" w:cs="Times New Roman"/>
          <w:sz w:val="24"/>
        </w:rPr>
        <w:t>asistenţă</w:t>
      </w:r>
      <w:proofErr w:type="spellEnd"/>
      <w:r w:rsidRPr="00A054CE">
        <w:rPr>
          <w:rFonts w:ascii="Times New Roman" w:eastAsia="Times New Roman" w:hAnsi="Times New Roman" w:cs="Times New Roman"/>
          <w:sz w:val="24"/>
        </w:rPr>
        <w:t xml:space="preserve"> socială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serviciile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disponibile pe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plan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local;</w:t>
      </w:r>
    </w:p>
    <w:p w14:paraId="453F9454" w14:textId="77777777" w:rsidR="0086342A" w:rsidRPr="00A054CE" w:rsidRDefault="0086342A">
      <w:pPr>
        <w:pStyle w:val="ListParagraph"/>
        <w:widowControl w:val="0"/>
        <w:numPr>
          <w:ilvl w:val="0"/>
          <w:numId w:val="42"/>
        </w:numPr>
        <w:tabs>
          <w:tab w:val="left" w:pos="968"/>
        </w:tabs>
        <w:autoSpaceDE w:val="0"/>
        <w:autoSpaceDN w:val="0"/>
        <w:spacing w:after="0" w:line="240" w:lineRule="auto"/>
        <w:jc w:val="both"/>
        <w:rPr>
          <w:rFonts w:ascii="Times New Roman" w:eastAsia="Times New Roman" w:hAnsi="Times New Roman" w:cs="Times New Roman"/>
          <w:sz w:val="24"/>
        </w:rPr>
      </w:pPr>
      <w:proofErr w:type="spellStart"/>
      <w:r w:rsidRPr="00A054CE">
        <w:rPr>
          <w:rFonts w:ascii="Times New Roman" w:eastAsia="Times New Roman" w:hAnsi="Times New Roman" w:cs="Times New Roman"/>
          <w:sz w:val="24"/>
        </w:rPr>
        <w:t>Însoţeşte</w:t>
      </w:r>
      <w:proofErr w:type="spellEnd"/>
      <w:r w:rsidRPr="00A054CE">
        <w:rPr>
          <w:rFonts w:ascii="Times New Roman" w:eastAsia="Times New Roman" w:hAnsi="Times New Roman" w:cs="Times New Roman"/>
          <w:sz w:val="24"/>
        </w:rPr>
        <w:t>,</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solicitarea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acestuia,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medicul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familie</w:t>
      </w:r>
      <w:r w:rsidRPr="00A054CE">
        <w:rPr>
          <w:rFonts w:ascii="Times New Roman" w:eastAsia="Times New Roman" w:hAnsi="Times New Roman" w:cs="Times New Roman"/>
          <w:spacing w:val="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/sau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asistentul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medical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comunitar</w:t>
      </w:r>
      <w:r w:rsidRPr="00A054CE">
        <w:rPr>
          <w:rFonts w:ascii="Times New Roman" w:eastAsia="Times New Roman" w:hAnsi="Times New Roman" w:cs="Times New Roman"/>
          <w:spacing w:val="60"/>
          <w:sz w:val="24"/>
        </w:rPr>
        <w:t xml:space="preserve"> </w:t>
      </w:r>
      <w:r w:rsidRPr="00A054CE">
        <w:rPr>
          <w:rFonts w:ascii="Times New Roman" w:eastAsia="Times New Roman" w:hAnsi="Times New Roman" w:cs="Times New Roman"/>
          <w:sz w:val="24"/>
        </w:rPr>
        <w:t>la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vizitele periodice efectuate la domiciliul gravidelor și al copiilor până la împlinirea vârstei de un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vederea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ocrotirii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sănătății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mamei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copilului,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educației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sănătate,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prevenirii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abandonului,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abuzului,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neglijării, exploatării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oricărei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forme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violență asupra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copilului.</w:t>
      </w:r>
    </w:p>
    <w:p w14:paraId="6281498C" w14:textId="543E80EE" w:rsidR="00766266" w:rsidRPr="00A054CE" w:rsidRDefault="00766266" w:rsidP="00766266">
      <w:pPr>
        <w:widowControl w:val="0"/>
        <w:tabs>
          <w:tab w:val="left" w:pos="968"/>
        </w:tabs>
        <w:autoSpaceDE w:val="0"/>
        <w:autoSpaceDN w:val="0"/>
        <w:spacing w:after="0" w:line="240" w:lineRule="auto"/>
        <w:jc w:val="both"/>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 xml:space="preserve">(5) Alte atribuții și competențe: </w:t>
      </w:r>
    </w:p>
    <w:p w14:paraId="14EF70A1" w14:textId="2F4C9EF3"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evaluarea situației </w:t>
      </w:r>
      <w:proofErr w:type="spellStart"/>
      <w:r w:rsidRPr="00A054CE">
        <w:rPr>
          <w:rFonts w:ascii="Times New Roman" w:eastAsia="Times New Roman" w:hAnsi="Times New Roman" w:cs="Times New Roman"/>
          <w:sz w:val="24"/>
        </w:rPr>
        <w:t>socio</w:t>
      </w:r>
      <w:proofErr w:type="spellEnd"/>
      <w:r w:rsidRPr="00A054CE">
        <w:rPr>
          <w:rFonts w:ascii="Times New Roman" w:eastAsia="Times New Roman" w:hAnsi="Times New Roman" w:cs="Times New Roman"/>
          <w:sz w:val="24"/>
        </w:rPr>
        <w:t>-economice a familiei biologice a copilului în vederea evaluării  posibilității reintegrării în familie;</w:t>
      </w:r>
    </w:p>
    <w:p w14:paraId="40C09220" w14:textId="793757A4"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Întocmește planul de servicii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asigură monitorizarea situației copilului conform obiectivelor cuprinse în planul de servicii, după reintegrarea copilului în familie;</w:t>
      </w:r>
    </w:p>
    <w:p w14:paraId="36B2B3F6" w14:textId="6202EA2B"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Monitorizează tinerii care părăsesc sistemul de protecție socială, timp de 2 ani,  la solicitarea </w:t>
      </w:r>
      <w:proofErr w:type="spellStart"/>
      <w:r w:rsidRPr="00A054CE">
        <w:rPr>
          <w:rFonts w:ascii="Times New Roman" w:eastAsia="Times New Roman" w:hAnsi="Times New Roman" w:cs="Times New Roman"/>
          <w:sz w:val="24"/>
        </w:rPr>
        <w:t>direcţiei</w:t>
      </w:r>
      <w:proofErr w:type="spellEnd"/>
      <w:r w:rsidRPr="00A054CE">
        <w:rPr>
          <w:rFonts w:ascii="Times New Roman" w:eastAsia="Times New Roman" w:hAnsi="Times New Roman" w:cs="Times New Roman"/>
          <w:sz w:val="24"/>
        </w:rPr>
        <w:t xml:space="preserve"> generală de </w:t>
      </w:r>
      <w:proofErr w:type="spellStart"/>
      <w:r w:rsidRPr="00A054CE">
        <w:rPr>
          <w:rFonts w:ascii="Times New Roman" w:eastAsia="Times New Roman" w:hAnsi="Times New Roman" w:cs="Times New Roman"/>
          <w:sz w:val="24"/>
        </w:rPr>
        <w:t>asistenţă</w:t>
      </w:r>
      <w:proofErr w:type="spellEnd"/>
      <w:r w:rsidRPr="00A054CE">
        <w:rPr>
          <w:rFonts w:ascii="Times New Roman" w:eastAsia="Times New Roman" w:hAnsi="Times New Roman" w:cs="Times New Roman"/>
          <w:sz w:val="24"/>
        </w:rPr>
        <w:t xml:space="preserve"> socială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protecţia</w:t>
      </w:r>
      <w:proofErr w:type="spellEnd"/>
      <w:r w:rsidRPr="00A054CE">
        <w:rPr>
          <w:rFonts w:ascii="Times New Roman" w:eastAsia="Times New Roman" w:hAnsi="Times New Roman" w:cs="Times New Roman"/>
          <w:sz w:val="24"/>
        </w:rPr>
        <w:t xml:space="preserve"> copilului; </w:t>
      </w:r>
    </w:p>
    <w:p w14:paraId="00AEB226" w14:textId="39BA3753"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consiliere specializată destinată copilului care a revenit în </w:t>
      </w:r>
      <w:proofErr w:type="spellStart"/>
      <w:r w:rsidRPr="00A054CE">
        <w:rPr>
          <w:rFonts w:ascii="Times New Roman" w:eastAsia="Times New Roman" w:hAnsi="Times New Roman" w:cs="Times New Roman"/>
          <w:sz w:val="24"/>
        </w:rPr>
        <w:t>ţară</w:t>
      </w:r>
      <w:proofErr w:type="spellEnd"/>
      <w:r w:rsidRPr="00A054CE">
        <w:rPr>
          <w:rFonts w:ascii="Times New Roman" w:eastAsia="Times New Roman" w:hAnsi="Times New Roman" w:cs="Times New Roman"/>
          <w:sz w:val="24"/>
        </w:rPr>
        <w:t xml:space="preserve">, după o perioadă de </w:t>
      </w:r>
      <w:proofErr w:type="spellStart"/>
      <w:r w:rsidRPr="00A054CE">
        <w:rPr>
          <w:rFonts w:ascii="Times New Roman" w:eastAsia="Times New Roman" w:hAnsi="Times New Roman" w:cs="Times New Roman"/>
          <w:sz w:val="24"/>
        </w:rPr>
        <w:t>şedere</w:t>
      </w:r>
      <w:proofErr w:type="spellEnd"/>
      <w:r w:rsidRPr="00A054CE">
        <w:rPr>
          <w:rFonts w:ascii="Times New Roman" w:eastAsia="Times New Roman" w:hAnsi="Times New Roman" w:cs="Times New Roman"/>
          <w:sz w:val="24"/>
        </w:rPr>
        <w:t xml:space="preserve"> în străinătate alături de </w:t>
      </w:r>
      <w:proofErr w:type="spellStart"/>
      <w:r w:rsidRPr="00A054CE">
        <w:rPr>
          <w:rFonts w:ascii="Times New Roman" w:eastAsia="Times New Roman" w:hAnsi="Times New Roman" w:cs="Times New Roman"/>
          <w:sz w:val="24"/>
        </w:rPr>
        <w:t>părinţi</w:t>
      </w:r>
      <w:proofErr w:type="spellEnd"/>
      <w:r w:rsidRPr="00A054CE">
        <w:rPr>
          <w:rFonts w:ascii="Times New Roman" w:eastAsia="Times New Roman" w:hAnsi="Times New Roman" w:cs="Times New Roman"/>
          <w:sz w:val="24"/>
        </w:rPr>
        <w:t xml:space="preserve"> mai mare de un an;</w:t>
      </w:r>
    </w:p>
    <w:p w14:paraId="48F4FDBF" w14:textId="2D350A71"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Asigură consilierea copiilor cu absenteism </w:t>
      </w:r>
      <w:proofErr w:type="spellStart"/>
      <w:r w:rsidRPr="00A054CE">
        <w:rPr>
          <w:rFonts w:ascii="Times New Roman" w:eastAsia="Times New Roman" w:hAnsi="Times New Roman" w:cs="Times New Roman"/>
          <w:sz w:val="24"/>
        </w:rPr>
        <w:t>şcolar</w:t>
      </w:r>
      <w:proofErr w:type="spellEnd"/>
      <w:r w:rsidRPr="00A054CE">
        <w:rPr>
          <w:rFonts w:ascii="Times New Roman" w:eastAsia="Times New Roman" w:hAnsi="Times New Roman" w:cs="Times New Roman"/>
          <w:sz w:val="24"/>
        </w:rPr>
        <w:t xml:space="preserve">, colaborarea cu </w:t>
      </w:r>
      <w:proofErr w:type="spellStart"/>
      <w:r w:rsidRPr="00A054CE">
        <w:rPr>
          <w:rFonts w:ascii="Times New Roman" w:eastAsia="Times New Roman" w:hAnsi="Times New Roman" w:cs="Times New Roman"/>
          <w:sz w:val="24"/>
        </w:rPr>
        <w:t>şcolile</w:t>
      </w:r>
      <w:proofErr w:type="spellEnd"/>
      <w:r w:rsidRPr="00A054CE">
        <w:rPr>
          <w:rFonts w:ascii="Times New Roman" w:eastAsia="Times New Roman" w:hAnsi="Times New Roman" w:cs="Times New Roman"/>
          <w:sz w:val="24"/>
        </w:rPr>
        <w:t xml:space="preserve"> în vederea prevenirii și combaterii abandonului </w:t>
      </w:r>
      <w:proofErr w:type="spellStart"/>
      <w:r w:rsidRPr="00A054CE">
        <w:rPr>
          <w:rFonts w:ascii="Times New Roman" w:eastAsia="Times New Roman" w:hAnsi="Times New Roman" w:cs="Times New Roman"/>
          <w:sz w:val="24"/>
        </w:rPr>
        <w:t>şcolar</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 absenteismului </w:t>
      </w:r>
      <w:proofErr w:type="spellStart"/>
      <w:r w:rsidRPr="00A054CE">
        <w:rPr>
          <w:rFonts w:ascii="Times New Roman" w:eastAsia="Times New Roman" w:hAnsi="Times New Roman" w:cs="Times New Roman"/>
          <w:sz w:val="24"/>
        </w:rPr>
        <w:t>şcolar</w:t>
      </w:r>
      <w:proofErr w:type="spellEnd"/>
      <w:r w:rsidRPr="00A054CE">
        <w:rPr>
          <w:rFonts w:ascii="Times New Roman" w:eastAsia="Times New Roman" w:hAnsi="Times New Roman" w:cs="Times New Roman"/>
          <w:sz w:val="24"/>
        </w:rPr>
        <w:t>;</w:t>
      </w:r>
    </w:p>
    <w:p w14:paraId="01E78D38" w14:textId="53A04DF0" w:rsidR="000706A8" w:rsidRPr="00A054CE" w:rsidRDefault="000706A8">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Efectuează monitorizarea elevilor </w:t>
      </w:r>
      <w:proofErr w:type="spellStart"/>
      <w:r w:rsidRPr="00A054CE">
        <w:rPr>
          <w:rFonts w:ascii="Times New Roman" w:eastAsia="Times New Roman" w:hAnsi="Times New Roman" w:cs="Times New Roman"/>
          <w:sz w:val="24"/>
        </w:rPr>
        <w:t>expuşi</w:t>
      </w:r>
      <w:proofErr w:type="spellEnd"/>
      <w:r w:rsidRPr="00A054CE">
        <w:rPr>
          <w:rFonts w:ascii="Times New Roman" w:eastAsia="Times New Roman" w:hAnsi="Times New Roman" w:cs="Times New Roman"/>
          <w:sz w:val="24"/>
        </w:rPr>
        <w:t xml:space="preserve"> riscului de abandon </w:t>
      </w:r>
      <w:proofErr w:type="spellStart"/>
      <w:r w:rsidRPr="00A054CE">
        <w:rPr>
          <w:rFonts w:ascii="Times New Roman" w:eastAsia="Times New Roman" w:hAnsi="Times New Roman" w:cs="Times New Roman"/>
          <w:sz w:val="24"/>
        </w:rPr>
        <w:t>şcolar</w:t>
      </w:r>
      <w:proofErr w:type="spellEnd"/>
      <w:r w:rsidRPr="00A054CE">
        <w:rPr>
          <w:rFonts w:ascii="Times New Roman" w:eastAsia="Times New Roman" w:hAnsi="Times New Roman" w:cs="Times New Roman"/>
          <w:sz w:val="24"/>
        </w:rPr>
        <w:t xml:space="preserve">, precum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 semnelor de avertizare timpurie asociate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a factorilor </w:t>
      </w:r>
      <w:proofErr w:type="spellStart"/>
      <w:r w:rsidRPr="00A054CE">
        <w:rPr>
          <w:rFonts w:ascii="Times New Roman" w:eastAsia="Times New Roman" w:hAnsi="Times New Roman" w:cs="Times New Roman"/>
          <w:sz w:val="24"/>
        </w:rPr>
        <w:t>declanşatori</w:t>
      </w:r>
      <w:proofErr w:type="spellEnd"/>
    </w:p>
    <w:p w14:paraId="79B76D17" w14:textId="7C5BAD6B"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proofErr w:type="spellStart"/>
      <w:r w:rsidRPr="00A054CE">
        <w:rPr>
          <w:rFonts w:ascii="Times New Roman" w:eastAsia="Times New Roman" w:hAnsi="Times New Roman" w:cs="Times New Roman"/>
          <w:sz w:val="24"/>
        </w:rPr>
        <w:t>Soluţionează</w:t>
      </w:r>
      <w:proofErr w:type="spellEnd"/>
      <w:r w:rsidRPr="00A054CE">
        <w:rPr>
          <w:rFonts w:ascii="Times New Roman" w:eastAsia="Times New Roman" w:hAnsi="Times New Roman" w:cs="Times New Roman"/>
          <w:sz w:val="24"/>
        </w:rPr>
        <w:t xml:space="preserve"> sesizările primite din partea </w:t>
      </w:r>
      <w:proofErr w:type="spellStart"/>
      <w:r w:rsidRPr="00A054CE">
        <w:rPr>
          <w:rFonts w:ascii="Times New Roman" w:eastAsia="Times New Roman" w:hAnsi="Times New Roman" w:cs="Times New Roman"/>
          <w:sz w:val="24"/>
        </w:rPr>
        <w:t>angajaţilor</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instituţiei</w:t>
      </w:r>
      <w:proofErr w:type="spellEnd"/>
      <w:r w:rsidRPr="00A054CE">
        <w:rPr>
          <w:rFonts w:ascii="Times New Roman" w:eastAsia="Times New Roman" w:hAnsi="Times New Roman" w:cs="Times New Roman"/>
          <w:sz w:val="24"/>
        </w:rPr>
        <w:t xml:space="preserve"> privind cazurile de </w:t>
      </w:r>
      <w:proofErr w:type="spellStart"/>
      <w:r w:rsidRPr="00A054CE">
        <w:rPr>
          <w:rFonts w:ascii="Times New Roman" w:eastAsia="Times New Roman" w:hAnsi="Times New Roman" w:cs="Times New Roman"/>
          <w:sz w:val="24"/>
        </w:rPr>
        <w:t>violenţă</w:t>
      </w:r>
      <w:proofErr w:type="spellEnd"/>
      <w:r w:rsidRPr="00A054CE">
        <w:rPr>
          <w:rFonts w:ascii="Times New Roman" w:eastAsia="Times New Roman" w:hAnsi="Times New Roman" w:cs="Times New Roman"/>
          <w:sz w:val="24"/>
        </w:rPr>
        <w:t xml:space="preserve"> asupra copilului, abuz, </w:t>
      </w:r>
      <w:proofErr w:type="spellStart"/>
      <w:r w:rsidRPr="00A054CE">
        <w:rPr>
          <w:rFonts w:ascii="Times New Roman" w:eastAsia="Times New Roman" w:hAnsi="Times New Roman" w:cs="Times New Roman"/>
          <w:sz w:val="24"/>
        </w:rPr>
        <w:t>neglizaje</w:t>
      </w:r>
      <w:proofErr w:type="spellEnd"/>
      <w:r w:rsidRPr="00A054CE">
        <w:rPr>
          <w:rFonts w:ascii="Times New Roman" w:eastAsia="Times New Roman" w:hAnsi="Times New Roman" w:cs="Times New Roman"/>
          <w:sz w:val="24"/>
        </w:rPr>
        <w:t xml:space="preserve"> sau exploatare a acestora identificate de </w:t>
      </w:r>
      <w:proofErr w:type="spellStart"/>
      <w:r w:rsidRPr="00A054CE">
        <w:rPr>
          <w:rFonts w:ascii="Times New Roman" w:eastAsia="Times New Roman" w:hAnsi="Times New Roman" w:cs="Times New Roman"/>
          <w:sz w:val="24"/>
        </w:rPr>
        <w:t>aceştia</w:t>
      </w:r>
      <w:proofErr w:type="spellEnd"/>
      <w:r w:rsidRPr="00A054CE">
        <w:rPr>
          <w:rFonts w:ascii="Times New Roman" w:eastAsia="Times New Roman" w:hAnsi="Times New Roman" w:cs="Times New Roman"/>
          <w:sz w:val="24"/>
        </w:rPr>
        <w:t xml:space="preserve"> în cursul </w:t>
      </w:r>
      <w:proofErr w:type="spellStart"/>
      <w:r w:rsidRPr="00A054CE">
        <w:rPr>
          <w:rFonts w:ascii="Times New Roman" w:eastAsia="Times New Roman" w:hAnsi="Times New Roman" w:cs="Times New Roman"/>
          <w:sz w:val="24"/>
        </w:rPr>
        <w:t>activităţii</w:t>
      </w:r>
      <w:proofErr w:type="spellEnd"/>
      <w:r w:rsidRPr="00A054CE">
        <w:rPr>
          <w:rFonts w:ascii="Times New Roman" w:eastAsia="Times New Roman" w:hAnsi="Times New Roman" w:cs="Times New Roman"/>
          <w:sz w:val="24"/>
        </w:rPr>
        <w:t xml:space="preserve"> profesionale;</w:t>
      </w:r>
    </w:p>
    <w:p w14:paraId="1B88A15B" w14:textId="7067ED1E" w:rsidR="00766266" w:rsidRPr="00A054CE" w:rsidRDefault="00766266">
      <w:pPr>
        <w:pStyle w:val="ListParagraph"/>
        <w:widowControl w:val="0"/>
        <w:numPr>
          <w:ilvl w:val="0"/>
          <w:numId w:val="52"/>
        </w:numPr>
        <w:tabs>
          <w:tab w:val="left" w:pos="968"/>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Colaborează cu   diferite   </w:t>
      </w:r>
      <w:proofErr w:type="spellStart"/>
      <w:r w:rsidRPr="00A054CE">
        <w:rPr>
          <w:rFonts w:ascii="Times New Roman" w:eastAsia="Times New Roman" w:hAnsi="Times New Roman" w:cs="Times New Roman"/>
          <w:sz w:val="24"/>
        </w:rPr>
        <w:t>instituţii</w:t>
      </w:r>
      <w:proofErr w:type="spellEnd"/>
      <w:r w:rsidRPr="00A054CE">
        <w:rPr>
          <w:rFonts w:ascii="Times New Roman" w:eastAsia="Times New Roman" w:hAnsi="Times New Roman" w:cs="Times New Roman"/>
          <w:sz w:val="24"/>
        </w:rPr>
        <w:t xml:space="preserve">   din   municipiul Târgu Mureș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din   </w:t>
      </w:r>
      <w:proofErr w:type="spellStart"/>
      <w:r w:rsidRPr="00A054CE">
        <w:rPr>
          <w:rFonts w:ascii="Times New Roman" w:eastAsia="Times New Roman" w:hAnsi="Times New Roman" w:cs="Times New Roman"/>
          <w:sz w:val="24"/>
        </w:rPr>
        <w:t>judeţul</w:t>
      </w:r>
      <w:proofErr w:type="spellEnd"/>
      <w:r w:rsidRPr="00A054CE">
        <w:rPr>
          <w:rFonts w:ascii="Times New Roman" w:eastAsia="Times New Roman" w:hAnsi="Times New Roman" w:cs="Times New Roman"/>
          <w:sz w:val="24"/>
        </w:rPr>
        <w:t xml:space="preserve"> Mureș (</w:t>
      </w:r>
      <w:proofErr w:type="spellStart"/>
      <w:r w:rsidRPr="00A054CE">
        <w:rPr>
          <w:rFonts w:ascii="Times New Roman" w:eastAsia="Times New Roman" w:hAnsi="Times New Roman" w:cs="Times New Roman"/>
          <w:sz w:val="24"/>
        </w:rPr>
        <w:t>Poliţia</w:t>
      </w:r>
      <w:proofErr w:type="spellEnd"/>
      <w:r w:rsidRPr="00A054CE">
        <w:rPr>
          <w:rFonts w:ascii="Times New Roman" w:eastAsia="Times New Roman" w:hAnsi="Times New Roman" w:cs="Times New Roman"/>
          <w:sz w:val="24"/>
        </w:rPr>
        <w:t xml:space="preserve"> Municipiului/</w:t>
      </w:r>
      <w:proofErr w:type="spellStart"/>
      <w:r w:rsidRPr="00A054CE">
        <w:rPr>
          <w:rFonts w:ascii="Times New Roman" w:eastAsia="Times New Roman" w:hAnsi="Times New Roman" w:cs="Times New Roman"/>
          <w:sz w:val="24"/>
        </w:rPr>
        <w:t>Judeţului</w:t>
      </w:r>
      <w:proofErr w:type="spellEnd"/>
      <w:r w:rsidRPr="00A054CE">
        <w:rPr>
          <w:rFonts w:ascii="Times New Roman" w:eastAsia="Times New Roman" w:hAnsi="Times New Roman" w:cs="Times New Roman"/>
          <w:sz w:val="24"/>
        </w:rPr>
        <w:t xml:space="preserve"> Mureș, Spitalul Clinic Județean de Urgență , Spitalul de Obstetrică- Ginecologie , DGASPC Mureș, Inspectoratul </w:t>
      </w:r>
      <w:proofErr w:type="spellStart"/>
      <w:r w:rsidRPr="00A054CE">
        <w:rPr>
          <w:rFonts w:ascii="Times New Roman" w:eastAsia="Times New Roman" w:hAnsi="Times New Roman" w:cs="Times New Roman"/>
          <w:sz w:val="24"/>
        </w:rPr>
        <w:t>Şcolar</w:t>
      </w:r>
      <w:proofErr w:type="spellEnd"/>
      <w:r w:rsidRPr="00A054CE">
        <w:rPr>
          <w:rFonts w:ascii="Times New Roman" w:eastAsia="Times New Roman" w:hAnsi="Times New Roman" w:cs="Times New Roman"/>
          <w:sz w:val="24"/>
        </w:rPr>
        <w:t xml:space="preserve"> </w:t>
      </w:r>
      <w:proofErr w:type="spellStart"/>
      <w:r w:rsidRPr="00A054CE">
        <w:rPr>
          <w:rFonts w:ascii="Times New Roman" w:eastAsia="Times New Roman" w:hAnsi="Times New Roman" w:cs="Times New Roman"/>
          <w:sz w:val="24"/>
        </w:rPr>
        <w:t>Judeţean</w:t>
      </w:r>
      <w:proofErr w:type="spellEnd"/>
      <w:r w:rsidRPr="00A054CE">
        <w:rPr>
          <w:rFonts w:ascii="Times New Roman" w:eastAsia="Times New Roman" w:hAnsi="Times New Roman" w:cs="Times New Roman"/>
          <w:sz w:val="24"/>
        </w:rPr>
        <w:t xml:space="preserve"> Mureș, </w:t>
      </w:r>
      <w:proofErr w:type="spellStart"/>
      <w:r w:rsidRPr="00A054CE">
        <w:rPr>
          <w:rFonts w:ascii="Times New Roman" w:eastAsia="Times New Roman" w:hAnsi="Times New Roman" w:cs="Times New Roman"/>
          <w:sz w:val="24"/>
        </w:rPr>
        <w:t>unităţi</w:t>
      </w:r>
      <w:proofErr w:type="spellEnd"/>
      <w:r w:rsidRPr="00A054CE">
        <w:rPr>
          <w:rFonts w:ascii="Times New Roman" w:eastAsia="Times New Roman" w:hAnsi="Times New Roman" w:cs="Times New Roman"/>
          <w:sz w:val="24"/>
        </w:rPr>
        <w:t xml:space="preserve"> de </w:t>
      </w:r>
      <w:proofErr w:type="spellStart"/>
      <w:r w:rsidRPr="00A054CE">
        <w:rPr>
          <w:rFonts w:ascii="Times New Roman" w:eastAsia="Times New Roman" w:hAnsi="Times New Roman" w:cs="Times New Roman"/>
          <w:sz w:val="24"/>
        </w:rPr>
        <w:t>învăţământ</w:t>
      </w:r>
      <w:proofErr w:type="spellEnd"/>
      <w:r w:rsidRPr="00A054CE">
        <w:rPr>
          <w:rFonts w:ascii="Times New Roman" w:eastAsia="Times New Roman" w:hAnsi="Times New Roman" w:cs="Times New Roman"/>
          <w:sz w:val="24"/>
        </w:rPr>
        <w:t xml:space="preserve">, CJRAE, Serviciul Autoritate Tutelară, Judecătoria Mureș, SPCLEP Mureș)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z w:val="24"/>
        </w:rPr>
        <w:t xml:space="preserve"> din </w:t>
      </w:r>
      <w:proofErr w:type="spellStart"/>
      <w:r w:rsidRPr="00A054CE">
        <w:rPr>
          <w:rFonts w:ascii="Times New Roman" w:eastAsia="Times New Roman" w:hAnsi="Times New Roman" w:cs="Times New Roman"/>
          <w:sz w:val="24"/>
        </w:rPr>
        <w:t>ţară</w:t>
      </w:r>
      <w:proofErr w:type="spellEnd"/>
      <w:r w:rsidRPr="00A054CE">
        <w:rPr>
          <w:rFonts w:ascii="Times New Roman" w:eastAsia="Times New Roman" w:hAnsi="Times New Roman" w:cs="Times New Roman"/>
          <w:sz w:val="24"/>
        </w:rPr>
        <w:t xml:space="preserve">, în vederea </w:t>
      </w:r>
      <w:proofErr w:type="spellStart"/>
      <w:r w:rsidRPr="00A054CE">
        <w:rPr>
          <w:rFonts w:ascii="Times New Roman" w:eastAsia="Times New Roman" w:hAnsi="Times New Roman" w:cs="Times New Roman"/>
          <w:sz w:val="24"/>
        </w:rPr>
        <w:t>soluţionării</w:t>
      </w:r>
      <w:proofErr w:type="spellEnd"/>
      <w:r w:rsidRPr="00A054CE">
        <w:rPr>
          <w:rFonts w:ascii="Times New Roman" w:eastAsia="Times New Roman" w:hAnsi="Times New Roman" w:cs="Times New Roman"/>
          <w:sz w:val="24"/>
        </w:rPr>
        <w:t xml:space="preserve"> cazurilor aflate în lucru sau în vederea aplicării optime a </w:t>
      </w:r>
      <w:proofErr w:type="spellStart"/>
      <w:r w:rsidRPr="00A054CE">
        <w:rPr>
          <w:rFonts w:ascii="Times New Roman" w:eastAsia="Times New Roman" w:hAnsi="Times New Roman" w:cs="Times New Roman"/>
          <w:sz w:val="24"/>
        </w:rPr>
        <w:t>legislaţiei</w:t>
      </w:r>
      <w:proofErr w:type="spellEnd"/>
      <w:r w:rsidRPr="00A054CE">
        <w:rPr>
          <w:rFonts w:ascii="Times New Roman" w:eastAsia="Times New Roman" w:hAnsi="Times New Roman" w:cs="Times New Roman"/>
          <w:sz w:val="24"/>
        </w:rPr>
        <w:t xml:space="preserve"> în vigoare;</w:t>
      </w:r>
    </w:p>
    <w:p w14:paraId="332A437E" w14:textId="78F12EFF" w:rsidR="0086342A" w:rsidRPr="00A054CE" w:rsidRDefault="0086342A" w:rsidP="0086342A">
      <w:pPr>
        <w:widowControl w:val="0"/>
        <w:tabs>
          <w:tab w:val="left" w:pos="640"/>
        </w:tabs>
        <w:autoSpaceDE w:val="0"/>
        <w:autoSpaceDN w:val="0"/>
        <w:spacing w:after="0" w:line="240" w:lineRule="auto"/>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w:t>
      </w:r>
      <w:r w:rsidR="00766266" w:rsidRPr="00A054CE">
        <w:rPr>
          <w:rFonts w:ascii="Times New Roman" w:eastAsia="Times New Roman" w:hAnsi="Times New Roman" w:cs="Times New Roman"/>
          <w:b/>
          <w:bCs/>
          <w:sz w:val="24"/>
        </w:rPr>
        <w:t>6</w:t>
      </w:r>
      <w:r w:rsidRPr="00A054CE">
        <w:rPr>
          <w:rFonts w:ascii="Times New Roman" w:eastAsia="Times New Roman" w:hAnsi="Times New Roman" w:cs="Times New Roman"/>
          <w:b/>
          <w:bCs/>
          <w:sz w:val="24"/>
        </w:rPr>
        <w:t>) Echipa</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mobilă</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de</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intervenție</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regim</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de</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urgență</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în</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cazurile</w:t>
      </w:r>
      <w:r w:rsidRPr="00A054CE">
        <w:rPr>
          <w:rFonts w:ascii="Times New Roman" w:eastAsia="Times New Roman" w:hAnsi="Times New Roman" w:cs="Times New Roman"/>
          <w:b/>
          <w:bCs/>
          <w:spacing w:val="-2"/>
          <w:sz w:val="24"/>
        </w:rPr>
        <w:t xml:space="preserve"> </w:t>
      </w:r>
      <w:r w:rsidRPr="00A054CE">
        <w:rPr>
          <w:rFonts w:ascii="Times New Roman" w:eastAsia="Times New Roman" w:hAnsi="Times New Roman" w:cs="Times New Roman"/>
          <w:b/>
          <w:bCs/>
          <w:sz w:val="24"/>
        </w:rPr>
        <w:t>de</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violență</w:t>
      </w:r>
      <w:r w:rsidRPr="00A054CE">
        <w:rPr>
          <w:rFonts w:ascii="Times New Roman" w:eastAsia="Times New Roman" w:hAnsi="Times New Roman" w:cs="Times New Roman"/>
          <w:b/>
          <w:bCs/>
          <w:spacing w:val="-1"/>
          <w:sz w:val="24"/>
        </w:rPr>
        <w:t xml:space="preserve"> </w:t>
      </w:r>
      <w:r w:rsidRPr="00A054CE">
        <w:rPr>
          <w:rFonts w:ascii="Times New Roman" w:eastAsia="Times New Roman" w:hAnsi="Times New Roman" w:cs="Times New Roman"/>
          <w:b/>
          <w:bCs/>
          <w:sz w:val="24"/>
        </w:rPr>
        <w:t>domestică</w:t>
      </w:r>
    </w:p>
    <w:p w14:paraId="776BFE9B" w14:textId="77777777" w:rsidR="0086342A" w:rsidRPr="00A054CE" w:rsidRDefault="0086342A">
      <w:pPr>
        <w:pStyle w:val="ListParagraph"/>
        <w:widowControl w:val="0"/>
        <w:numPr>
          <w:ilvl w:val="0"/>
          <w:numId w:val="45"/>
        </w:numPr>
        <w:tabs>
          <w:tab w:val="left" w:pos="98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Verifică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semnalările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violență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domestică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efectuate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prin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intermediul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liniilor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telefonice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instituțiilor publice abilitate, inclusiv al liniilor telefonice de urgență, altele decât numărul unic 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urgență la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nivel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național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(SNUAU) -112;</w:t>
      </w:r>
    </w:p>
    <w:p w14:paraId="0513653E" w14:textId="77777777" w:rsidR="0086342A" w:rsidRPr="00A054CE" w:rsidRDefault="0086342A">
      <w:pPr>
        <w:pStyle w:val="ListParagraph"/>
        <w:widowControl w:val="0"/>
        <w:numPr>
          <w:ilvl w:val="0"/>
          <w:numId w:val="45"/>
        </w:numPr>
        <w:tabs>
          <w:tab w:val="left" w:pos="98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lastRenderedPageBreak/>
        <w:t>Realizează evaluarea inițială a gradului de risc din perspectiva acordării serviciilor sociale, pe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baza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Fișei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evaluarea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gradului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risc</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stabilirea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măsurilor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siguranță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necesare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victimele violenței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domestice,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prevăzute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în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anexa</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care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face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parte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integrantă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din</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prezenta</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procedură;</w:t>
      </w:r>
    </w:p>
    <w:p w14:paraId="541FA269" w14:textId="77777777" w:rsidR="0086342A" w:rsidRPr="00A054CE" w:rsidRDefault="0086342A">
      <w:pPr>
        <w:pStyle w:val="ListParagraph"/>
        <w:widowControl w:val="0"/>
        <w:numPr>
          <w:ilvl w:val="0"/>
          <w:numId w:val="45"/>
        </w:numPr>
        <w:tabs>
          <w:tab w:val="left" w:pos="932"/>
        </w:tabs>
        <w:autoSpaceDE w:val="0"/>
        <w:autoSpaceDN w:val="0"/>
        <w:spacing w:after="0" w:line="240" w:lineRule="auto"/>
        <w:jc w:val="both"/>
        <w:rPr>
          <w:rFonts w:ascii="Times New Roman" w:eastAsia="Times New Roman" w:hAnsi="Times New Roman" w:cs="Times New Roman"/>
          <w:sz w:val="24"/>
        </w:rPr>
      </w:pPr>
      <w:r w:rsidRPr="00A054CE">
        <w:rPr>
          <w:rFonts w:ascii="Times New Roman" w:eastAsia="Times New Roman" w:hAnsi="Times New Roman" w:cs="Times New Roman"/>
          <w:sz w:val="24"/>
        </w:rPr>
        <w:t>Acordă</w:t>
      </w:r>
      <w:r w:rsidRPr="00A054CE">
        <w:rPr>
          <w:rFonts w:ascii="Times New Roman" w:eastAsia="Times New Roman" w:hAnsi="Times New Roman" w:cs="Times New Roman"/>
          <w:spacing w:val="-5"/>
          <w:sz w:val="24"/>
        </w:rPr>
        <w:t xml:space="preserve"> </w:t>
      </w:r>
      <w:r w:rsidRPr="00A054CE">
        <w:rPr>
          <w:rFonts w:ascii="Times New Roman" w:eastAsia="Times New Roman" w:hAnsi="Times New Roman" w:cs="Times New Roman"/>
          <w:sz w:val="24"/>
        </w:rPr>
        <w:t>informare</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și</w:t>
      </w:r>
      <w:r w:rsidRPr="00A054CE">
        <w:rPr>
          <w:rFonts w:ascii="Times New Roman" w:eastAsia="Times New Roman" w:hAnsi="Times New Roman" w:cs="Times New Roman"/>
          <w:spacing w:val="-5"/>
          <w:sz w:val="24"/>
        </w:rPr>
        <w:t xml:space="preserve"> </w:t>
      </w:r>
      <w:r w:rsidRPr="00A054CE">
        <w:rPr>
          <w:rFonts w:ascii="Times New Roman" w:eastAsia="Times New Roman" w:hAnsi="Times New Roman" w:cs="Times New Roman"/>
          <w:sz w:val="24"/>
        </w:rPr>
        <w:t>consiliere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victimelor</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violenței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domestice;</w:t>
      </w:r>
    </w:p>
    <w:p w14:paraId="5CA67A66" w14:textId="77777777" w:rsidR="0086342A" w:rsidRPr="00A054CE" w:rsidRDefault="0086342A">
      <w:pPr>
        <w:pStyle w:val="ListParagraph"/>
        <w:widowControl w:val="0"/>
        <w:numPr>
          <w:ilvl w:val="0"/>
          <w:numId w:val="45"/>
        </w:numPr>
        <w:tabs>
          <w:tab w:val="left" w:pos="944"/>
        </w:tabs>
        <w:autoSpaceDE w:val="0"/>
        <w:autoSpaceDN w:val="0"/>
        <w:spacing w:after="0" w:line="240" w:lineRule="auto"/>
        <w:ind w:right="484"/>
        <w:jc w:val="both"/>
        <w:rPr>
          <w:rFonts w:ascii="Times New Roman" w:eastAsia="Times New Roman" w:hAnsi="Times New Roman" w:cs="Times New Roman"/>
          <w:sz w:val="24"/>
        </w:rPr>
      </w:pPr>
      <w:r w:rsidRPr="00A054CE">
        <w:rPr>
          <w:rFonts w:ascii="Times New Roman" w:eastAsia="Times New Roman" w:hAnsi="Times New Roman" w:cs="Times New Roman"/>
          <w:sz w:val="24"/>
        </w:rPr>
        <w:t>Sprijină victimele violenței domestice, prin orientarea acestora către serviciile sociale existente pe</w:t>
      </w:r>
      <w:r w:rsidRPr="00A054CE">
        <w:rPr>
          <w:rFonts w:ascii="Times New Roman" w:eastAsia="Times New Roman" w:hAnsi="Times New Roman" w:cs="Times New Roman"/>
          <w:spacing w:val="-57"/>
          <w:sz w:val="24"/>
        </w:rPr>
        <w:t xml:space="preserve"> </w:t>
      </w:r>
      <w:r w:rsidRPr="00A054CE">
        <w:rPr>
          <w:rFonts w:ascii="Times New Roman" w:eastAsia="Times New Roman" w:hAnsi="Times New Roman" w:cs="Times New Roman"/>
          <w:sz w:val="24"/>
        </w:rPr>
        <w:t>raza localității/județului,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adecvate</w:t>
      </w:r>
      <w:r w:rsidRPr="00A054CE">
        <w:rPr>
          <w:rFonts w:ascii="Times New Roman" w:eastAsia="Times New Roman" w:hAnsi="Times New Roman" w:cs="Times New Roman"/>
          <w:spacing w:val="3"/>
          <w:sz w:val="24"/>
        </w:rPr>
        <w:t xml:space="preserve"> </w:t>
      </w:r>
      <w:r w:rsidRPr="00A054CE">
        <w:rPr>
          <w:rFonts w:ascii="Times New Roman" w:eastAsia="Times New Roman" w:hAnsi="Times New Roman" w:cs="Times New Roman"/>
          <w:sz w:val="24"/>
        </w:rPr>
        <w:t>nevoilor acestora;</w:t>
      </w:r>
    </w:p>
    <w:p w14:paraId="79B2763D" w14:textId="77777777" w:rsidR="0086342A" w:rsidRPr="00A054CE" w:rsidRDefault="0086342A">
      <w:pPr>
        <w:pStyle w:val="ListParagraph"/>
        <w:widowControl w:val="0"/>
        <w:numPr>
          <w:ilvl w:val="0"/>
          <w:numId w:val="45"/>
        </w:numPr>
        <w:tabs>
          <w:tab w:val="left" w:pos="970"/>
        </w:tabs>
        <w:autoSpaceDE w:val="0"/>
        <w:autoSpaceDN w:val="0"/>
        <w:spacing w:after="0" w:line="240" w:lineRule="auto"/>
        <w:ind w:right="479"/>
        <w:jc w:val="both"/>
        <w:rPr>
          <w:rFonts w:ascii="Times New Roman" w:eastAsia="Times New Roman" w:hAnsi="Times New Roman" w:cs="Times New Roman"/>
          <w:sz w:val="24"/>
        </w:rPr>
      </w:pPr>
      <w:r w:rsidRPr="00A054CE">
        <w:rPr>
          <w:rFonts w:ascii="Times New Roman" w:eastAsia="Times New Roman" w:hAnsi="Times New Roman" w:cs="Times New Roman"/>
          <w:sz w:val="24"/>
        </w:rPr>
        <w:t>Informează, consiliază și orientează victima în ceea ce privește măsurile de protecție de care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aceasta poate beneficia din partea instituțiilor competente: ordin de protecție provizoriu, ordin 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protecție, formularea unei plângeri penale, eliberarea unui certificat</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medico-legal etc.;</w:t>
      </w:r>
    </w:p>
    <w:p w14:paraId="4E6F0489" w14:textId="77777777" w:rsidR="0086342A" w:rsidRPr="00A054CE" w:rsidRDefault="0086342A">
      <w:pPr>
        <w:pStyle w:val="ListParagraph"/>
        <w:widowControl w:val="0"/>
        <w:numPr>
          <w:ilvl w:val="0"/>
          <w:numId w:val="45"/>
        </w:numPr>
        <w:tabs>
          <w:tab w:val="left" w:pos="912"/>
        </w:tabs>
        <w:autoSpaceDE w:val="0"/>
        <w:autoSpaceDN w:val="0"/>
        <w:spacing w:after="0" w:line="240" w:lineRule="auto"/>
        <w:ind w:right="485"/>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 măsurile de protecție socială necesare pentru victime, minori, persoane cu dizabilități sau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persoane cu nevoi speciale, vizate de ordinul de protecție provizoriu sau ordinul de protecție, și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păstrează</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confidențialitatea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asupra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identității acestora;</w:t>
      </w:r>
    </w:p>
    <w:p w14:paraId="140DD7B6" w14:textId="77777777" w:rsidR="0086342A" w:rsidRPr="00A054CE" w:rsidRDefault="0086342A">
      <w:pPr>
        <w:pStyle w:val="ListParagraph"/>
        <w:widowControl w:val="0"/>
        <w:numPr>
          <w:ilvl w:val="0"/>
          <w:numId w:val="45"/>
        </w:numPr>
        <w:tabs>
          <w:tab w:val="left" w:pos="954"/>
        </w:tabs>
        <w:autoSpaceDE w:val="0"/>
        <w:autoSpaceDN w:val="0"/>
        <w:spacing w:after="0" w:line="240" w:lineRule="auto"/>
        <w:ind w:right="491"/>
        <w:jc w:val="both"/>
        <w:rPr>
          <w:rFonts w:ascii="Times New Roman" w:eastAsia="Times New Roman" w:hAnsi="Times New Roman" w:cs="Times New Roman"/>
          <w:sz w:val="24"/>
        </w:rPr>
      </w:pPr>
      <w:r w:rsidRPr="00A054CE">
        <w:rPr>
          <w:rFonts w:ascii="Times New Roman" w:eastAsia="Times New Roman" w:hAnsi="Times New Roman" w:cs="Times New Roman"/>
          <w:sz w:val="24"/>
        </w:rPr>
        <w:t>Colaborează cu serviciile de asistență medicală comunitară în situația în care identifică probleme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medicale privind</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victimele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și/sau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copiii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lor;</w:t>
      </w:r>
    </w:p>
    <w:p w14:paraId="72190FB8" w14:textId="77777777" w:rsidR="0086342A" w:rsidRPr="00A054CE" w:rsidRDefault="0086342A">
      <w:pPr>
        <w:pStyle w:val="ListParagraph"/>
        <w:widowControl w:val="0"/>
        <w:numPr>
          <w:ilvl w:val="0"/>
          <w:numId w:val="45"/>
        </w:numPr>
        <w:tabs>
          <w:tab w:val="left" w:pos="962"/>
        </w:tabs>
        <w:autoSpaceDE w:val="0"/>
        <w:autoSpaceDN w:val="0"/>
        <w:spacing w:after="0" w:line="240" w:lineRule="auto"/>
        <w:ind w:right="486"/>
        <w:jc w:val="both"/>
        <w:rPr>
          <w:rFonts w:ascii="Times New Roman" w:eastAsia="Times New Roman" w:hAnsi="Times New Roman" w:cs="Times New Roman"/>
          <w:sz w:val="24"/>
        </w:rPr>
      </w:pPr>
      <w:r w:rsidRPr="00A054CE">
        <w:rPr>
          <w:rFonts w:ascii="Times New Roman" w:eastAsia="Times New Roman" w:hAnsi="Times New Roman" w:cs="Times New Roman"/>
          <w:sz w:val="24"/>
        </w:rPr>
        <w:t>Se deplasează la fața locului  și asigură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sprijinul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necesar</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orientarea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și conducerea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îndată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agresorului către centrele rezidențiale gestionate de autoritățile administrației publice locale sau, după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caz, către alte servicii sociale adecvate, administrate de către furnizori publici sau privați, de pe raza</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unității administrativ-teritoriale;</w:t>
      </w:r>
    </w:p>
    <w:p w14:paraId="467D054C" w14:textId="77777777" w:rsidR="0086342A" w:rsidRPr="00A054CE" w:rsidRDefault="0086342A">
      <w:pPr>
        <w:pStyle w:val="ListParagraph"/>
        <w:widowControl w:val="0"/>
        <w:numPr>
          <w:ilvl w:val="0"/>
          <w:numId w:val="45"/>
        </w:numPr>
        <w:tabs>
          <w:tab w:val="left" w:pos="962"/>
        </w:tabs>
        <w:autoSpaceDE w:val="0"/>
        <w:autoSpaceDN w:val="0"/>
        <w:spacing w:after="0" w:line="240" w:lineRule="auto"/>
        <w:ind w:right="486"/>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Realizează demersurile necesare pentru depășirea riscului imediat, după caz, acestea putând consta în:</w:t>
      </w:r>
    </w:p>
    <w:p w14:paraId="45410D66" w14:textId="77777777" w:rsidR="0086342A" w:rsidRPr="00A054CE" w:rsidRDefault="0086342A">
      <w:pPr>
        <w:widowControl w:val="0"/>
        <w:numPr>
          <w:ilvl w:val="0"/>
          <w:numId w:val="24"/>
        </w:numPr>
        <w:autoSpaceDE w:val="0"/>
        <w:autoSpaceDN w:val="0"/>
        <w:spacing w:after="0" w:line="240" w:lineRule="auto"/>
        <w:ind w:left="1418"/>
        <w:contextualSpacing/>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dacă victima necesită îngrijiri medicale de urgență, sesizarea numărului unic pentru apeluri de urgență 112;</w:t>
      </w:r>
    </w:p>
    <w:p w14:paraId="6BABE542" w14:textId="77777777" w:rsidR="0086342A" w:rsidRPr="00A054CE" w:rsidRDefault="0086342A">
      <w:pPr>
        <w:widowControl w:val="0"/>
        <w:numPr>
          <w:ilvl w:val="0"/>
          <w:numId w:val="24"/>
        </w:numPr>
        <w:autoSpaceDE w:val="0"/>
        <w:autoSpaceDN w:val="0"/>
        <w:spacing w:after="0" w:line="240" w:lineRule="auto"/>
        <w:ind w:left="1418"/>
        <w:contextualSpacing/>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sesizarea organelor de urmărire penală, sesizarea organelor de poliție pentru emiterea unui ordin de protecție provizoriu, sesizarea instanțelor judecătorești în vederea emiterii ordinului de protecție;</w:t>
      </w:r>
    </w:p>
    <w:p w14:paraId="3C8701B3" w14:textId="77777777" w:rsidR="0086342A" w:rsidRPr="00A054CE" w:rsidRDefault="0086342A">
      <w:pPr>
        <w:widowControl w:val="0"/>
        <w:numPr>
          <w:ilvl w:val="0"/>
          <w:numId w:val="24"/>
        </w:numPr>
        <w:autoSpaceDE w:val="0"/>
        <w:autoSpaceDN w:val="0"/>
        <w:spacing w:after="0" w:line="240" w:lineRule="auto"/>
        <w:ind w:left="1418"/>
        <w:contextualSpacing/>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orientarea către DAS sau, după caz, către furnizorii privați de servicii sociale, acreditați în condițiile legii, în vederea găzduirii în centre rezidențiale adecvate nevoilor și aplicării managementului de caz pentru victime și, după caz, pentru agresori;</w:t>
      </w:r>
    </w:p>
    <w:p w14:paraId="303D37F0" w14:textId="649B8BC0" w:rsidR="000706A8" w:rsidRPr="00A054CE" w:rsidRDefault="000706A8">
      <w:pPr>
        <w:pStyle w:val="ListParagraph"/>
        <w:widowControl w:val="0"/>
        <w:numPr>
          <w:ilvl w:val="0"/>
          <w:numId w:val="45"/>
        </w:numPr>
        <w:autoSpaceDE w:val="0"/>
        <w:autoSpaceDN w:val="0"/>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 xml:space="preserve">Realizează </w:t>
      </w:r>
      <w:proofErr w:type="spellStart"/>
      <w:r w:rsidRPr="00A054CE">
        <w:rPr>
          <w:rFonts w:ascii="Times New Roman" w:eastAsia="Times New Roman" w:hAnsi="Times New Roman" w:cs="Times New Roman"/>
          <w:sz w:val="24"/>
          <w:szCs w:val="24"/>
        </w:rPr>
        <w:t>acţiuni</w:t>
      </w:r>
      <w:proofErr w:type="spellEnd"/>
      <w:r w:rsidRPr="00A054CE">
        <w:rPr>
          <w:rFonts w:ascii="Times New Roman" w:eastAsia="Times New Roman" w:hAnsi="Times New Roman" w:cs="Times New Roman"/>
          <w:sz w:val="24"/>
          <w:szCs w:val="24"/>
        </w:rPr>
        <w:t xml:space="preserve"> de prevenire a </w:t>
      </w:r>
      <w:proofErr w:type="spellStart"/>
      <w:r w:rsidRPr="00A054CE">
        <w:rPr>
          <w:rFonts w:ascii="Times New Roman" w:eastAsia="Times New Roman" w:hAnsi="Times New Roman" w:cs="Times New Roman"/>
          <w:sz w:val="24"/>
          <w:szCs w:val="24"/>
        </w:rPr>
        <w:t>situaţiilor</w:t>
      </w:r>
      <w:proofErr w:type="spellEnd"/>
      <w:r w:rsidRPr="00A054CE">
        <w:rPr>
          <w:rFonts w:ascii="Times New Roman" w:eastAsia="Times New Roman" w:hAnsi="Times New Roman" w:cs="Times New Roman"/>
          <w:sz w:val="24"/>
          <w:szCs w:val="24"/>
        </w:rPr>
        <w:t xml:space="preserve"> de </w:t>
      </w:r>
      <w:proofErr w:type="spellStart"/>
      <w:r w:rsidRPr="00A054CE">
        <w:rPr>
          <w:rFonts w:ascii="Times New Roman" w:eastAsia="Times New Roman" w:hAnsi="Times New Roman" w:cs="Times New Roman"/>
          <w:sz w:val="24"/>
          <w:szCs w:val="24"/>
        </w:rPr>
        <w:t>violenţă</w:t>
      </w:r>
      <w:proofErr w:type="spellEnd"/>
      <w:r w:rsidRPr="00A054CE">
        <w:rPr>
          <w:rFonts w:ascii="Times New Roman" w:eastAsia="Times New Roman" w:hAnsi="Times New Roman" w:cs="Times New Roman"/>
          <w:sz w:val="24"/>
          <w:szCs w:val="24"/>
        </w:rPr>
        <w:t xml:space="preserve"> domestică în comunitate, în colaborare cu </w:t>
      </w:r>
      <w:proofErr w:type="spellStart"/>
      <w:r w:rsidRPr="00A054CE">
        <w:rPr>
          <w:rFonts w:ascii="Times New Roman" w:eastAsia="Times New Roman" w:hAnsi="Times New Roman" w:cs="Times New Roman"/>
          <w:sz w:val="24"/>
          <w:szCs w:val="24"/>
        </w:rPr>
        <w:t>instituţiile</w:t>
      </w:r>
      <w:proofErr w:type="spellEnd"/>
      <w:r w:rsidRPr="00A054CE">
        <w:rPr>
          <w:rFonts w:ascii="Times New Roman" w:eastAsia="Times New Roman" w:hAnsi="Times New Roman" w:cs="Times New Roman"/>
          <w:sz w:val="24"/>
          <w:szCs w:val="24"/>
        </w:rPr>
        <w:t xml:space="preserve"> de </w:t>
      </w:r>
      <w:proofErr w:type="spellStart"/>
      <w:r w:rsidRPr="00A054CE">
        <w:rPr>
          <w:rFonts w:ascii="Times New Roman" w:eastAsia="Times New Roman" w:hAnsi="Times New Roman" w:cs="Times New Roman"/>
          <w:sz w:val="24"/>
          <w:szCs w:val="24"/>
        </w:rPr>
        <w:t>învăţământ</w:t>
      </w:r>
      <w:proofErr w:type="spellEnd"/>
      <w:r w:rsidRPr="00A054CE">
        <w:rPr>
          <w:rFonts w:ascii="Times New Roman" w:eastAsia="Times New Roman" w:hAnsi="Times New Roman" w:cs="Times New Roman"/>
          <w:sz w:val="24"/>
          <w:szCs w:val="24"/>
        </w:rPr>
        <w:t xml:space="preserve">, </w:t>
      </w:r>
      <w:proofErr w:type="spellStart"/>
      <w:r w:rsidRPr="00A054CE">
        <w:rPr>
          <w:rFonts w:ascii="Times New Roman" w:eastAsia="Times New Roman" w:hAnsi="Times New Roman" w:cs="Times New Roman"/>
          <w:sz w:val="24"/>
          <w:szCs w:val="24"/>
        </w:rPr>
        <w:t>organizaţiile</w:t>
      </w:r>
      <w:proofErr w:type="spellEnd"/>
      <w:r w:rsidRPr="00A054CE">
        <w:rPr>
          <w:rFonts w:ascii="Times New Roman" w:eastAsia="Times New Roman" w:hAnsi="Times New Roman" w:cs="Times New Roman"/>
          <w:sz w:val="24"/>
          <w:szCs w:val="24"/>
        </w:rPr>
        <w:t xml:space="preserve"> de cult, </w:t>
      </w:r>
      <w:proofErr w:type="spellStart"/>
      <w:r w:rsidRPr="00A054CE">
        <w:rPr>
          <w:rFonts w:ascii="Times New Roman" w:eastAsia="Times New Roman" w:hAnsi="Times New Roman" w:cs="Times New Roman"/>
          <w:sz w:val="24"/>
          <w:szCs w:val="24"/>
        </w:rPr>
        <w:t>organizaţiile</w:t>
      </w:r>
      <w:proofErr w:type="spellEnd"/>
      <w:r w:rsidRPr="00A054CE">
        <w:rPr>
          <w:rFonts w:ascii="Times New Roman" w:eastAsia="Times New Roman" w:hAnsi="Times New Roman" w:cs="Times New Roman"/>
          <w:sz w:val="24"/>
          <w:szCs w:val="24"/>
        </w:rPr>
        <w:t xml:space="preserve"> neguvernamentale, precum </w:t>
      </w:r>
      <w:proofErr w:type="spellStart"/>
      <w:r w:rsidRPr="00A054CE">
        <w:rPr>
          <w:rFonts w:ascii="Times New Roman" w:eastAsia="Times New Roman" w:hAnsi="Times New Roman" w:cs="Times New Roman"/>
          <w:sz w:val="24"/>
          <w:szCs w:val="24"/>
        </w:rPr>
        <w:t>şi</w:t>
      </w:r>
      <w:proofErr w:type="spellEnd"/>
      <w:r w:rsidRPr="00A054CE">
        <w:rPr>
          <w:rFonts w:ascii="Times New Roman" w:eastAsia="Times New Roman" w:hAnsi="Times New Roman" w:cs="Times New Roman"/>
          <w:sz w:val="24"/>
          <w:szCs w:val="24"/>
        </w:rPr>
        <w:t xml:space="preserve"> cu implicarea voluntarilor</w:t>
      </w:r>
    </w:p>
    <w:p w14:paraId="2258F916" w14:textId="77777777" w:rsidR="0086342A" w:rsidRPr="00A054CE" w:rsidRDefault="0086342A">
      <w:pPr>
        <w:pStyle w:val="ListParagraph"/>
        <w:widowControl w:val="0"/>
        <w:numPr>
          <w:ilvl w:val="0"/>
          <w:numId w:val="45"/>
        </w:numPr>
        <w:autoSpaceDE w:val="0"/>
        <w:autoSpaceDN w:val="0"/>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Intervine în cazurile de violență domestică, la solicitarea organelor de poliție, atunci când prin ordinul de protecție provizoriu s-a dispus măsura evacuării temporare a agresorului din domiciliu, iar acesta din urmă a solicitat, potrivit legii, cazarea într-un centru rezidențial.</w:t>
      </w:r>
    </w:p>
    <w:p w14:paraId="4A58784A" w14:textId="69F9EA10" w:rsidR="0086342A" w:rsidRPr="00A054CE" w:rsidRDefault="0086342A" w:rsidP="0086342A">
      <w:pPr>
        <w:widowControl w:val="0"/>
        <w:tabs>
          <w:tab w:val="left" w:pos="760"/>
        </w:tabs>
        <w:autoSpaceDE w:val="0"/>
        <w:autoSpaceDN w:val="0"/>
        <w:spacing w:after="0" w:line="240" w:lineRule="auto"/>
        <w:rPr>
          <w:rFonts w:ascii="Times New Roman" w:eastAsia="Times New Roman" w:hAnsi="Times New Roman" w:cs="Times New Roman"/>
          <w:b/>
          <w:bCs/>
          <w:sz w:val="24"/>
        </w:rPr>
      </w:pPr>
      <w:r w:rsidRPr="00A054CE">
        <w:rPr>
          <w:rFonts w:ascii="Times New Roman" w:eastAsia="Times New Roman" w:hAnsi="Times New Roman" w:cs="Times New Roman"/>
          <w:b/>
          <w:bCs/>
          <w:sz w:val="24"/>
        </w:rPr>
        <w:tab/>
      </w:r>
      <w:r w:rsidRPr="00A054CE">
        <w:rPr>
          <w:rFonts w:ascii="Times New Roman" w:eastAsia="Times New Roman" w:hAnsi="Times New Roman" w:cs="Times New Roman"/>
          <w:b/>
          <w:bCs/>
          <w:sz w:val="24"/>
        </w:rPr>
        <w:tab/>
        <w:t>(</w:t>
      </w:r>
      <w:r w:rsidR="00766266" w:rsidRPr="00A054CE">
        <w:rPr>
          <w:rFonts w:ascii="Times New Roman" w:eastAsia="Times New Roman" w:hAnsi="Times New Roman" w:cs="Times New Roman"/>
          <w:b/>
          <w:bCs/>
          <w:sz w:val="24"/>
        </w:rPr>
        <w:t>7</w:t>
      </w:r>
      <w:r w:rsidRPr="00A054CE">
        <w:rPr>
          <w:rFonts w:ascii="Times New Roman" w:eastAsia="Times New Roman" w:hAnsi="Times New Roman" w:cs="Times New Roman"/>
          <w:b/>
          <w:bCs/>
          <w:sz w:val="24"/>
        </w:rPr>
        <w:t>) Structurile</w:t>
      </w:r>
      <w:r w:rsidRPr="00A054CE">
        <w:rPr>
          <w:rFonts w:ascii="Times New Roman" w:eastAsia="Times New Roman" w:hAnsi="Times New Roman" w:cs="Times New Roman"/>
          <w:b/>
          <w:bCs/>
          <w:spacing w:val="-3"/>
          <w:sz w:val="24"/>
        </w:rPr>
        <w:t xml:space="preserve"> </w:t>
      </w:r>
      <w:r w:rsidRPr="00A054CE">
        <w:rPr>
          <w:rFonts w:ascii="Times New Roman" w:eastAsia="Times New Roman" w:hAnsi="Times New Roman" w:cs="Times New Roman"/>
          <w:b/>
          <w:bCs/>
          <w:sz w:val="24"/>
        </w:rPr>
        <w:t>Comunitare</w:t>
      </w:r>
      <w:r w:rsidRPr="00A054CE">
        <w:rPr>
          <w:rFonts w:ascii="Times New Roman" w:eastAsia="Times New Roman" w:hAnsi="Times New Roman" w:cs="Times New Roman"/>
          <w:b/>
          <w:bCs/>
          <w:spacing w:val="-5"/>
          <w:sz w:val="24"/>
        </w:rPr>
        <w:t xml:space="preserve"> </w:t>
      </w:r>
      <w:r w:rsidRPr="00A054CE">
        <w:rPr>
          <w:rFonts w:ascii="Times New Roman" w:eastAsia="Times New Roman" w:hAnsi="Times New Roman" w:cs="Times New Roman"/>
          <w:b/>
          <w:bCs/>
          <w:sz w:val="24"/>
        </w:rPr>
        <w:t>Consultative</w:t>
      </w:r>
    </w:p>
    <w:p w14:paraId="3F0B8AAC" w14:textId="25B6395A" w:rsidR="0086342A" w:rsidRPr="00A054CE" w:rsidRDefault="0086342A">
      <w:pPr>
        <w:pStyle w:val="ListParagraph"/>
        <w:widowControl w:val="0"/>
        <w:numPr>
          <w:ilvl w:val="0"/>
          <w:numId w:val="44"/>
        </w:numPr>
        <w:tabs>
          <w:tab w:val="left" w:pos="111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Asigură secretariatul Structurilor Comunitare Consultative de la nivelul municipiului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Târgu Mureș (inclusiv</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întocmirea</w:t>
      </w:r>
      <w:r w:rsidRPr="00A054CE">
        <w:rPr>
          <w:rFonts w:ascii="Times New Roman" w:eastAsia="Times New Roman" w:hAnsi="Times New Roman" w:cs="Times New Roman"/>
          <w:spacing w:val="1"/>
          <w:sz w:val="24"/>
        </w:rPr>
        <w:t xml:space="preserve"> </w:t>
      </w:r>
      <w:r w:rsidR="000532B6" w:rsidRPr="00A054CE">
        <w:rPr>
          <w:rFonts w:ascii="Times New Roman" w:eastAsia="Times New Roman" w:hAnsi="Times New Roman" w:cs="Times New Roman"/>
          <w:sz w:val="24"/>
        </w:rPr>
        <w:t>documentației</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necesare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pentru</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HCL,</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Regulament</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61"/>
          <w:sz w:val="24"/>
        </w:rPr>
        <w:t xml:space="preserve"> </w:t>
      </w:r>
      <w:r w:rsidRPr="00A054CE">
        <w:rPr>
          <w:rFonts w:ascii="Times New Roman" w:eastAsia="Times New Roman" w:hAnsi="Times New Roman" w:cs="Times New Roman"/>
          <w:sz w:val="24"/>
        </w:rPr>
        <w:t>organizare</w:t>
      </w:r>
      <w:r w:rsidRPr="00A054CE">
        <w:rPr>
          <w:rFonts w:ascii="Times New Roman" w:eastAsia="Times New Roman" w:hAnsi="Times New Roman" w:cs="Times New Roman"/>
          <w:spacing w:val="61"/>
          <w:sz w:val="24"/>
        </w:rPr>
        <w:t xml:space="preserve"> </w:t>
      </w:r>
      <w:proofErr w:type="spellStart"/>
      <w:r w:rsidRPr="00A054CE">
        <w:rPr>
          <w:rFonts w:ascii="Times New Roman" w:eastAsia="Times New Roman" w:hAnsi="Times New Roman" w:cs="Times New Roman"/>
          <w:sz w:val="24"/>
        </w:rPr>
        <w:t>şi</w:t>
      </w:r>
      <w:proofErr w:type="spellEnd"/>
      <w:r w:rsidRPr="00A054CE">
        <w:rPr>
          <w:rFonts w:ascii="Times New Roman" w:eastAsia="Times New Roman" w:hAnsi="Times New Roman" w:cs="Times New Roman"/>
          <w:spacing w:val="1"/>
          <w:sz w:val="24"/>
        </w:rPr>
        <w:t xml:space="preserve"> </w:t>
      </w:r>
      <w:r w:rsidR="000532B6" w:rsidRPr="00A054CE">
        <w:rPr>
          <w:rFonts w:ascii="Times New Roman" w:eastAsia="Times New Roman" w:hAnsi="Times New Roman" w:cs="Times New Roman"/>
          <w:sz w:val="24"/>
        </w:rPr>
        <w:t>funcționare</w:t>
      </w:r>
      <w:r w:rsidRPr="00A054CE">
        <w:rPr>
          <w:rFonts w:ascii="Times New Roman" w:eastAsia="Times New Roman" w:hAnsi="Times New Roman" w:cs="Times New Roman"/>
          <w:sz w:val="24"/>
        </w:rPr>
        <w:t>, procese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verbale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întâlniri</w:t>
      </w:r>
      <w:r w:rsidRPr="00A054CE">
        <w:rPr>
          <w:rFonts w:ascii="Times New Roman" w:eastAsia="Times New Roman" w:hAnsi="Times New Roman" w:cs="Times New Roman"/>
          <w:spacing w:val="-2"/>
          <w:sz w:val="24"/>
        </w:rPr>
        <w:t xml:space="preserve"> </w:t>
      </w:r>
      <w:r w:rsidRPr="00A054CE">
        <w:rPr>
          <w:rFonts w:ascii="Times New Roman" w:eastAsia="Times New Roman" w:hAnsi="Times New Roman" w:cs="Times New Roman"/>
          <w:sz w:val="24"/>
        </w:rPr>
        <w:t>de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lucru,</w:t>
      </w:r>
      <w:r w:rsidRPr="00A054CE">
        <w:rPr>
          <w:rFonts w:ascii="Times New Roman" w:eastAsia="Times New Roman" w:hAnsi="Times New Roman" w:cs="Times New Roman"/>
          <w:spacing w:val="1"/>
          <w:sz w:val="24"/>
        </w:rPr>
        <w:t xml:space="preserve"> </w:t>
      </w:r>
      <w:r w:rsidR="000532B6" w:rsidRPr="00A054CE">
        <w:rPr>
          <w:rFonts w:ascii="Times New Roman" w:eastAsia="Times New Roman" w:hAnsi="Times New Roman" w:cs="Times New Roman"/>
          <w:sz w:val="24"/>
        </w:rPr>
        <w:t>corespondență</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etc.).</w:t>
      </w:r>
    </w:p>
    <w:p w14:paraId="38D3AF84" w14:textId="05BB6E2C" w:rsidR="0086342A" w:rsidRPr="00A054CE" w:rsidRDefault="0086342A">
      <w:pPr>
        <w:pStyle w:val="ListParagraph"/>
        <w:widowControl w:val="0"/>
        <w:numPr>
          <w:ilvl w:val="0"/>
          <w:numId w:val="44"/>
        </w:numPr>
        <w:tabs>
          <w:tab w:val="left" w:pos="1110"/>
        </w:tabs>
        <w:autoSpaceDE w:val="0"/>
        <w:autoSpaceDN w:val="0"/>
        <w:spacing w:after="0" w:line="240" w:lineRule="auto"/>
        <w:ind w:right="482"/>
        <w:jc w:val="both"/>
        <w:rPr>
          <w:rFonts w:ascii="Times New Roman" w:eastAsia="Times New Roman" w:hAnsi="Times New Roman" w:cs="Times New Roman"/>
          <w:sz w:val="24"/>
        </w:rPr>
      </w:pPr>
      <w:r w:rsidRPr="00A054CE">
        <w:rPr>
          <w:rFonts w:ascii="Times New Roman" w:eastAsia="Times New Roman" w:hAnsi="Times New Roman" w:cs="Times New Roman"/>
          <w:sz w:val="24"/>
        </w:rPr>
        <w:t xml:space="preserve">Identifică împreună cu membrii Structurilor Comunitare Consultative, </w:t>
      </w:r>
      <w:r w:rsidR="000532B6" w:rsidRPr="00A054CE">
        <w:rPr>
          <w:rFonts w:ascii="Times New Roman" w:eastAsia="Times New Roman" w:hAnsi="Times New Roman" w:cs="Times New Roman"/>
          <w:sz w:val="24"/>
        </w:rPr>
        <w:t>soluții</w:t>
      </w:r>
      <w:r w:rsidRPr="00A054CE">
        <w:rPr>
          <w:rFonts w:ascii="Times New Roman" w:eastAsia="Times New Roman" w:hAnsi="Times New Roman" w:cs="Times New Roman"/>
          <w:sz w:val="24"/>
        </w:rPr>
        <w:t xml:space="preserve"> de sprijin pentru</w:t>
      </w:r>
      <w:r w:rsidRPr="00A054CE">
        <w:rPr>
          <w:rFonts w:ascii="Times New Roman" w:eastAsia="Times New Roman" w:hAnsi="Times New Roman" w:cs="Times New Roman"/>
          <w:spacing w:val="1"/>
          <w:sz w:val="24"/>
        </w:rPr>
        <w:t xml:space="preserve"> creșterea calității vieții în familiile </w:t>
      </w:r>
      <w:r w:rsidRPr="00A054CE">
        <w:rPr>
          <w:rFonts w:ascii="Times New Roman" w:eastAsia="Times New Roman" w:hAnsi="Times New Roman" w:cs="Times New Roman"/>
          <w:sz w:val="24"/>
        </w:rPr>
        <w:t>dezorganizate aflate</w:t>
      </w:r>
      <w:r w:rsidRPr="00A054CE">
        <w:rPr>
          <w:rFonts w:ascii="Times New Roman" w:eastAsia="Times New Roman" w:hAnsi="Times New Roman" w:cs="Times New Roman"/>
          <w:spacing w:val="1"/>
          <w:sz w:val="24"/>
        </w:rPr>
        <w:t xml:space="preserve"> </w:t>
      </w:r>
      <w:r w:rsidRPr="00A054CE">
        <w:rPr>
          <w:rFonts w:ascii="Times New Roman" w:eastAsia="Times New Roman" w:hAnsi="Times New Roman" w:cs="Times New Roman"/>
          <w:sz w:val="24"/>
        </w:rPr>
        <w:t>în impas financiar sau a copiilor privați de o îngrijire și educație adecvată, îndeplinind următoarele funcții:</w:t>
      </w:r>
    </w:p>
    <w:p w14:paraId="2C013C49" w14:textId="77777777" w:rsidR="0086342A" w:rsidRPr="00A054CE" w:rsidRDefault="0086342A" w:rsidP="0086342A">
      <w:pPr>
        <w:autoSpaceDN w:val="0"/>
        <w:spacing w:after="0" w:line="256" w:lineRule="auto"/>
        <w:ind w:left="850" w:firstLine="566"/>
        <w:contextualSpacing/>
        <w:jc w:val="both"/>
        <w:rPr>
          <w:rFonts w:ascii="Times New Roman" w:eastAsia="Times New Roman" w:hAnsi="Times New Roman" w:cs="Times New Roman"/>
          <w:bCs/>
          <w:sz w:val="24"/>
          <w:szCs w:val="24"/>
        </w:rPr>
      </w:pPr>
      <w:r w:rsidRPr="00A054CE">
        <w:rPr>
          <w:rFonts w:ascii="Times New Roman" w:eastAsia="Times New Roman" w:hAnsi="Times New Roman" w:cs="Times New Roman"/>
          <w:bCs/>
          <w:sz w:val="24"/>
          <w:szCs w:val="24"/>
        </w:rPr>
        <w:t>De colaborare: cu autoritățile publice competente, cu reprezentanții societății civile;</w:t>
      </w:r>
    </w:p>
    <w:p w14:paraId="4672947C" w14:textId="77777777" w:rsidR="0086342A" w:rsidRPr="00A054CE" w:rsidRDefault="0086342A" w:rsidP="0086342A">
      <w:pPr>
        <w:autoSpaceDN w:val="0"/>
        <w:spacing w:after="0" w:line="256" w:lineRule="auto"/>
        <w:ind w:left="764" w:firstLine="652"/>
        <w:contextualSpacing/>
        <w:jc w:val="both"/>
        <w:rPr>
          <w:rFonts w:ascii="Times New Roman" w:eastAsia="Times New Roman" w:hAnsi="Times New Roman" w:cs="Times New Roman"/>
          <w:bCs/>
          <w:sz w:val="24"/>
          <w:szCs w:val="24"/>
        </w:rPr>
      </w:pPr>
      <w:r w:rsidRPr="00A054CE">
        <w:rPr>
          <w:rFonts w:ascii="Times New Roman" w:eastAsia="Times New Roman" w:hAnsi="Times New Roman" w:cs="Times New Roman"/>
          <w:bCs/>
          <w:sz w:val="24"/>
          <w:szCs w:val="24"/>
        </w:rPr>
        <w:t>Consultativă: pentru instituțiile publice și private, cât și pentru comunitate;</w:t>
      </w:r>
    </w:p>
    <w:p w14:paraId="34B73C54" w14:textId="77777777" w:rsidR="0086342A" w:rsidRPr="00A054CE" w:rsidRDefault="0086342A" w:rsidP="0086342A">
      <w:pPr>
        <w:autoSpaceDN w:val="0"/>
        <w:spacing w:after="0" w:line="256" w:lineRule="auto"/>
        <w:ind w:left="1090" w:firstLine="326"/>
        <w:contextualSpacing/>
        <w:jc w:val="both"/>
        <w:rPr>
          <w:rFonts w:ascii="Times New Roman" w:eastAsia="Times New Roman" w:hAnsi="Times New Roman" w:cs="Times New Roman"/>
          <w:bCs/>
          <w:sz w:val="24"/>
          <w:szCs w:val="24"/>
        </w:rPr>
      </w:pPr>
      <w:r w:rsidRPr="00A054CE">
        <w:rPr>
          <w:rFonts w:ascii="Times New Roman" w:eastAsia="Times New Roman" w:hAnsi="Times New Roman" w:cs="Times New Roman"/>
          <w:bCs/>
          <w:sz w:val="24"/>
          <w:szCs w:val="24"/>
        </w:rPr>
        <w:t>De intervenție: primară, directă, cât și prin implicarea membrilor comunității.</w:t>
      </w:r>
    </w:p>
    <w:p w14:paraId="3A0E1605" w14:textId="77777777" w:rsidR="000706A8" w:rsidRPr="00A054CE" w:rsidRDefault="000706A8" w:rsidP="000706A8">
      <w:pPr>
        <w:spacing w:after="0" w:line="240" w:lineRule="auto"/>
        <w:ind w:left="708" w:firstLine="708"/>
        <w:jc w:val="both"/>
        <w:rPr>
          <w:rFonts w:ascii="Times New Roman" w:hAnsi="Times New Roman" w:cs="Times New Roman"/>
          <w:b/>
          <w:sz w:val="24"/>
          <w:szCs w:val="24"/>
        </w:rPr>
      </w:pPr>
      <w:r w:rsidRPr="00A054CE">
        <w:rPr>
          <w:rFonts w:ascii="Times New Roman" w:hAnsi="Times New Roman" w:cs="Times New Roman"/>
          <w:b/>
          <w:sz w:val="24"/>
          <w:szCs w:val="24"/>
        </w:rPr>
        <w:t>(8) Responsabilul de caz al copilului cu dizabilitate (cf Ordin 1985/2016)</w:t>
      </w:r>
    </w:p>
    <w:p w14:paraId="496F85D2" w14:textId="77777777" w:rsidR="000706A8" w:rsidRPr="00A054CE" w:rsidRDefault="000706A8" w:rsidP="000706A8">
      <w:pPr>
        <w:spacing w:after="0" w:line="240" w:lineRule="auto"/>
        <w:jc w:val="both"/>
        <w:rPr>
          <w:rFonts w:ascii="Times New Roman" w:hAnsi="Times New Roman" w:cs="Times New Roman"/>
          <w:b/>
          <w:sz w:val="24"/>
          <w:szCs w:val="24"/>
        </w:rPr>
      </w:pPr>
      <w:r w:rsidRPr="00A054CE">
        <w:rPr>
          <w:rFonts w:ascii="Times New Roman" w:hAnsi="Times New Roman" w:cs="Times New Roman"/>
          <w:b/>
          <w:sz w:val="24"/>
          <w:szCs w:val="24"/>
        </w:rPr>
        <w:t xml:space="preserve"> se obligă: </w:t>
      </w:r>
    </w:p>
    <w:p w14:paraId="566DB87B" w14:textId="77777777" w:rsidR="000706A8" w:rsidRPr="00A054CE" w:rsidRDefault="000706A8">
      <w:pPr>
        <w:pStyle w:val="ListParagraph"/>
        <w:numPr>
          <w:ilvl w:val="1"/>
          <w:numId w:val="54"/>
        </w:numPr>
        <w:autoSpaceDE w:val="0"/>
        <w:autoSpaceDN w:val="0"/>
        <w:adjustRightInd w:val="0"/>
        <w:spacing w:after="0" w:line="240" w:lineRule="auto"/>
        <w:ind w:left="284" w:hanging="284"/>
        <w:jc w:val="both"/>
        <w:rPr>
          <w:rFonts w:ascii="Times New Roman" w:eastAsia="Times New Roman" w:hAnsi="Times New Roman"/>
          <w:sz w:val="24"/>
          <w:szCs w:val="24"/>
          <w:lang w:eastAsia="ro-RO"/>
        </w:rPr>
      </w:pPr>
      <w:r w:rsidRPr="00A054CE">
        <w:rPr>
          <w:rFonts w:ascii="Times New Roman" w:eastAsia="Times New Roman" w:hAnsi="Times New Roman"/>
          <w:sz w:val="24"/>
          <w:szCs w:val="24"/>
          <w:lang w:eastAsia="ro-RO"/>
        </w:rPr>
        <w:t>să asigure și să faciliteze accesul minorului și familiei la beneficiile, serviciile și intervențiile</w:t>
      </w:r>
    </w:p>
    <w:p w14:paraId="4A4B35CD" w14:textId="77777777" w:rsidR="000706A8" w:rsidRPr="00A054CE" w:rsidRDefault="000706A8" w:rsidP="000706A8">
      <w:pPr>
        <w:autoSpaceDE w:val="0"/>
        <w:autoSpaceDN w:val="0"/>
        <w:adjustRightInd w:val="0"/>
        <w:spacing w:after="0" w:line="240" w:lineRule="auto"/>
        <w:ind w:left="284" w:hanging="284"/>
        <w:jc w:val="both"/>
        <w:rPr>
          <w:rFonts w:ascii="Times New Roman" w:eastAsia="Times New Roman" w:hAnsi="Times New Roman"/>
          <w:sz w:val="24"/>
          <w:szCs w:val="24"/>
          <w:lang w:eastAsia="ro-RO"/>
        </w:rPr>
      </w:pPr>
      <w:r w:rsidRPr="00A054CE">
        <w:rPr>
          <w:rFonts w:ascii="Times New Roman" w:eastAsia="Times New Roman" w:hAnsi="Times New Roman"/>
          <w:sz w:val="24"/>
          <w:szCs w:val="24"/>
          <w:lang w:eastAsia="ro-RO"/>
        </w:rPr>
        <w:t xml:space="preserve">     prevăzute în planul de abilitare-reabilitare/planul de servicii individualizat</w:t>
      </w:r>
    </w:p>
    <w:p w14:paraId="425BE1A0" w14:textId="77777777" w:rsidR="000706A8" w:rsidRPr="00A054CE" w:rsidRDefault="000706A8">
      <w:pPr>
        <w:pStyle w:val="ListParagraph"/>
        <w:numPr>
          <w:ilvl w:val="1"/>
          <w:numId w:val="54"/>
        </w:numPr>
        <w:autoSpaceDE w:val="0"/>
        <w:autoSpaceDN w:val="0"/>
        <w:adjustRightInd w:val="0"/>
        <w:spacing w:after="0" w:line="240" w:lineRule="auto"/>
        <w:ind w:left="284" w:hanging="284"/>
        <w:jc w:val="both"/>
        <w:rPr>
          <w:rFonts w:ascii="Times New Roman" w:eastAsia="Times New Roman" w:hAnsi="Times New Roman"/>
          <w:sz w:val="24"/>
          <w:szCs w:val="24"/>
          <w:lang w:eastAsia="ro-RO"/>
        </w:rPr>
      </w:pPr>
      <w:r w:rsidRPr="00A054CE">
        <w:rPr>
          <w:rFonts w:ascii="Times New Roman" w:eastAsia="Times New Roman" w:hAnsi="Times New Roman"/>
          <w:sz w:val="24"/>
          <w:szCs w:val="24"/>
          <w:lang w:eastAsia="ro-RO"/>
        </w:rPr>
        <w:lastRenderedPageBreak/>
        <w:t>să monitorizeze îndeplinirea obiectivelor din planul de abilitare-reabilitare/planul de servicii individualizat;</w:t>
      </w:r>
    </w:p>
    <w:p w14:paraId="59EB7D08" w14:textId="77777777" w:rsidR="000706A8" w:rsidRPr="00A054CE" w:rsidRDefault="000706A8">
      <w:pPr>
        <w:pStyle w:val="ListParagraph"/>
        <w:numPr>
          <w:ilvl w:val="1"/>
          <w:numId w:val="54"/>
        </w:numPr>
        <w:autoSpaceDE w:val="0"/>
        <w:autoSpaceDN w:val="0"/>
        <w:adjustRightInd w:val="0"/>
        <w:spacing w:after="0" w:line="240" w:lineRule="auto"/>
        <w:ind w:left="284" w:hanging="284"/>
        <w:jc w:val="both"/>
        <w:rPr>
          <w:rFonts w:ascii="Times New Roman" w:eastAsia="Times New Roman" w:hAnsi="Times New Roman"/>
          <w:sz w:val="24"/>
          <w:szCs w:val="24"/>
          <w:lang w:eastAsia="ro-RO"/>
        </w:rPr>
      </w:pPr>
      <w:r w:rsidRPr="00A054CE">
        <w:rPr>
          <w:rFonts w:ascii="Times New Roman" w:eastAsia="Times New Roman" w:hAnsi="Times New Roman"/>
          <w:sz w:val="24"/>
          <w:szCs w:val="24"/>
          <w:lang w:eastAsia="ro-RO"/>
        </w:rPr>
        <w:t>să sprijine părintele pentru îndeplinirea procedurilor de reevaluare,  încadrării în grad de</w:t>
      </w:r>
    </w:p>
    <w:p w14:paraId="3A2887CE" w14:textId="77777777" w:rsidR="000706A8" w:rsidRPr="00A054CE" w:rsidRDefault="000706A8" w:rsidP="000706A8">
      <w:pPr>
        <w:autoSpaceDE w:val="0"/>
        <w:autoSpaceDN w:val="0"/>
        <w:adjustRightInd w:val="0"/>
        <w:spacing w:after="0" w:line="240" w:lineRule="auto"/>
        <w:ind w:left="284" w:firstLine="16"/>
        <w:jc w:val="both"/>
        <w:rPr>
          <w:rFonts w:ascii="Times New Roman" w:eastAsia="Times New Roman" w:hAnsi="Times New Roman"/>
          <w:sz w:val="24"/>
          <w:szCs w:val="24"/>
          <w:lang w:eastAsia="ro-RO"/>
        </w:rPr>
      </w:pPr>
      <w:r w:rsidRPr="00A054CE">
        <w:rPr>
          <w:rFonts w:ascii="Times New Roman" w:eastAsia="Times New Roman" w:hAnsi="Times New Roman"/>
          <w:sz w:val="24"/>
          <w:szCs w:val="24"/>
          <w:lang w:eastAsia="ro-RO"/>
        </w:rPr>
        <w:t xml:space="preserve">handicap și să pună la dispoziția părinților formularele/tipizatele necesare completării     dosarului </w:t>
      </w:r>
    </w:p>
    <w:p w14:paraId="3FEEB2E4" w14:textId="3EA7BC9A" w:rsidR="000706A8" w:rsidRPr="00A054CE" w:rsidRDefault="000706A8" w:rsidP="000706A8">
      <w:pPr>
        <w:autoSpaceDE w:val="0"/>
        <w:autoSpaceDN w:val="0"/>
        <w:adjustRightInd w:val="0"/>
        <w:spacing w:after="0" w:line="240" w:lineRule="auto"/>
        <w:rPr>
          <w:rFonts w:ascii="Times New Roman" w:hAnsi="Times New Roman" w:cs="Times New Roman"/>
          <w:sz w:val="28"/>
          <w:szCs w:val="28"/>
        </w:rPr>
      </w:pPr>
      <w:r w:rsidRPr="00A054CE">
        <w:rPr>
          <w:rFonts w:ascii="Times New Roman" w:hAnsi="Times New Roman" w:cs="Times New Roman"/>
          <w:b/>
          <w:sz w:val="24"/>
          <w:szCs w:val="24"/>
        </w:rPr>
        <w:t xml:space="preserve">                       (9) CES / Certificat pentru orientare </w:t>
      </w:r>
      <w:r w:rsidR="00F951E5" w:rsidRPr="00A054CE">
        <w:rPr>
          <w:rFonts w:ascii="Times New Roman" w:hAnsi="Times New Roman" w:cs="Times New Roman"/>
          <w:b/>
          <w:sz w:val="24"/>
          <w:szCs w:val="24"/>
        </w:rPr>
        <w:t>ș</w:t>
      </w:r>
      <w:r w:rsidRPr="00A054CE">
        <w:rPr>
          <w:rFonts w:ascii="Times New Roman" w:hAnsi="Times New Roman" w:cs="Times New Roman"/>
          <w:b/>
          <w:sz w:val="24"/>
          <w:szCs w:val="24"/>
        </w:rPr>
        <w:t>colar</w:t>
      </w:r>
      <w:r w:rsidR="00F951E5" w:rsidRPr="00A054CE">
        <w:rPr>
          <w:rFonts w:ascii="Times New Roman" w:hAnsi="Times New Roman" w:cs="Times New Roman"/>
          <w:b/>
          <w:sz w:val="24"/>
          <w:szCs w:val="24"/>
        </w:rPr>
        <w:t>ă</w:t>
      </w:r>
      <w:r w:rsidRPr="00A054CE">
        <w:rPr>
          <w:rFonts w:ascii="Times New Roman" w:hAnsi="Times New Roman" w:cs="Times New Roman"/>
          <w:b/>
          <w:sz w:val="24"/>
          <w:szCs w:val="24"/>
        </w:rPr>
        <w:t xml:space="preserve"> (cf Ordin 1985/2016)</w:t>
      </w:r>
      <w:r w:rsidRPr="00A054CE">
        <w:rPr>
          <w:rFonts w:ascii="Times New Roman" w:hAnsi="Times New Roman" w:cs="Times New Roman"/>
          <w:sz w:val="28"/>
          <w:szCs w:val="28"/>
        </w:rPr>
        <w:t xml:space="preserve"> </w:t>
      </w:r>
    </w:p>
    <w:p w14:paraId="4351B27D" w14:textId="77777777" w:rsidR="000706A8" w:rsidRPr="00A054CE" w:rsidRDefault="000706A8" w:rsidP="000706A8">
      <w:pPr>
        <w:autoSpaceDE w:val="0"/>
        <w:autoSpaceDN w:val="0"/>
        <w:adjustRightInd w:val="0"/>
        <w:spacing w:after="0" w:line="240" w:lineRule="auto"/>
        <w:rPr>
          <w:rFonts w:ascii="Times New Roman" w:hAnsi="Times New Roman" w:cs="Times New Roman"/>
          <w:sz w:val="24"/>
          <w:szCs w:val="24"/>
        </w:rPr>
      </w:pPr>
      <w:r w:rsidRPr="00A054CE">
        <w:rPr>
          <w:rFonts w:ascii="Times New Roman" w:hAnsi="Times New Roman" w:cs="Times New Roman"/>
          <w:sz w:val="24"/>
          <w:szCs w:val="24"/>
        </w:rPr>
        <w:t>În vederea orientării școlare responsabilul:</w:t>
      </w:r>
    </w:p>
    <w:p w14:paraId="30394133" w14:textId="77777777" w:rsidR="000706A8" w:rsidRPr="00A054CE" w:rsidRDefault="000706A8">
      <w:pPr>
        <w:pStyle w:val="ListParagraph"/>
        <w:numPr>
          <w:ilvl w:val="0"/>
          <w:numId w:val="55"/>
        </w:numPr>
        <w:autoSpaceDE w:val="0"/>
        <w:autoSpaceDN w:val="0"/>
        <w:adjustRightInd w:val="0"/>
        <w:spacing w:after="0" w:line="240" w:lineRule="auto"/>
        <w:ind w:left="284" w:hanging="284"/>
        <w:jc w:val="both"/>
        <w:rPr>
          <w:rFonts w:ascii="Times New Roman" w:hAnsi="Times New Roman" w:cs="Times New Roman"/>
          <w:sz w:val="24"/>
          <w:szCs w:val="24"/>
        </w:rPr>
      </w:pPr>
      <w:proofErr w:type="spellStart"/>
      <w:r w:rsidRPr="00A054CE">
        <w:rPr>
          <w:rFonts w:ascii="Times New Roman" w:hAnsi="Times New Roman" w:cs="Times New Roman"/>
          <w:sz w:val="24"/>
          <w:szCs w:val="24"/>
        </w:rPr>
        <w:t>Declanşează</w:t>
      </w:r>
      <w:proofErr w:type="spellEnd"/>
      <w:r w:rsidRPr="00A054CE">
        <w:rPr>
          <w:rFonts w:ascii="Times New Roman" w:hAnsi="Times New Roman" w:cs="Times New Roman"/>
          <w:sz w:val="24"/>
          <w:szCs w:val="24"/>
        </w:rPr>
        <w:t xml:space="preserve"> procedura de evaluare </w:t>
      </w:r>
      <w:proofErr w:type="spellStart"/>
      <w:r w:rsidRPr="00A054CE">
        <w:rPr>
          <w:rFonts w:ascii="Times New Roman" w:hAnsi="Times New Roman" w:cs="Times New Roman"/>
          <w:sz w:val="24"/>
          <w:szCs w:val="24"/>
        </w:rPr>
        <w:t>iniţială</w:t>
      </w:r>
      <w:proofErr w:type="spellEnd"/>
      <w:r w:rsidRPr="00A054CE">
        <w:rPr>
          <w:rFonts w:ascii="Times New Roman" w:hAnsi="Times New Roman" w:cs="Times New Roman"/>
          <w:sz w:val="24"/>
          <w:szCs w:val="24"/>
        </w:rPr>
        <w:t xml:space="preserve">/socială  care  se realizează în contextul familial al  copilului, printr-o vizită la domiciliul acestuia. </w:t>
      </w:r>
    </w:p>
    <w:p w14:paraId="1F870890" w14:textId="77777777" w:rsidR="000706A8" w:rsidRPr="00A054CE" w:rsidRDefault="000706A8">
      <w:pPr>
        <w:pStyle w:val="ListParagraph"/>
        <w:numPr>
          <w:ilvl w:val="0"/>
          <w:numId w:val="55"/>
        </w:numPr>
        <w:autoSpaceDE w:val="0"/>
        <w:autoSpaceDN w:val="0"/>
        <w:adjustRightInd w:val="0"/>
        <w:spacing w:after="0" w:line="240" w:lineRule="auto"/>
        <w:ind w:left="284" w:hanging="284"/>
        <w:jc w:val="both"/>
        <w:rPr>
          <w:rFonts w:ascii="Times New Roman" w:hAnsi="Times New Roman" w:cs="Times New Roman"/>
          <w:sz w:val="24"/>
          <w:szCs w:val="24"/>
        </w:rPr>
      </w:pPr>
      <w:r w:rsidRPr="00A054CE">
        <w:rPr>
          <w:rFonts w:ascii="Times New Roman" w:hAnsi="Times New Roman" w:cs="Times New Roman"/>
          <w:sz w:val="24"/>
          <w:szCs w:val="24"/>
        </w:rPr>
        <w:t xml:space="preserve">Informează </w:t>
      </w:r>
      <w:proofErr w:type="spellStart"/>
      <w:r w:rsidRPr="00A054CE">
        <w:rPr>
          <w:rFonts w:ascii="Times New Roman" w:hAnsi="Times New Roman" w:cs="Times New Roman"/>
          <w:sz w:val="24"/>
          <w:szCs w:val="24"/>
        </w:rPr>
        <w:t>părinţii</w:t>
      </w:r>
      <w:proofErr w:type="spellEnd"/>
      <w:r w:rsidRPr="00A054CE">
        <w:rPr>
          <w:rFonts w:ascii="Times New Roman" w:hAnsi="Times New Roman" w:cs="Times New Roman"/>
          <w:sz w:val="24"/>
          <w:szCs w:val="24"/>
        </w:rPr>
        <w:t xml:space="preserve">/reprezentantul legal cu privire la: drepturile legale de care beneficiază copilul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familia, dreptul la </w:t>
      </w:r>
      <w:proofErr w:type="spellStart"/>
      <w:r w:rsidRPr="00A054CE">
        <w:rPr>
          <w:rFonts w:ascii="Times New Roman" w:hAnsi="Times New Roman" w:cs="Times New Roman"/>
          <w:sz w:val="24"/>
          <w:szCs w:val="24"/>
        </w:rPr>
        <w:t>educaţie</w:t>
      </w:r>
      <w:proofErr w:type="spellEnd"/>
      <w:r w:rsidRPr="00A054CE">
        <w:rPr>
          <w:rFonts w:ascii="Times New Roman" w:hAnsi="Times New Roman" w:cs="Times New Roman"/>
          <w:sz w:val="24"/>
          <w:szCs w:val="24"/>
        </w:rPr>
        <w:t xml:space="preserve"> pentru </w:t>
      </w:r>
      <w:proofErr w:type="spellStart"/>
      <w:r w:rsidRPr="00A054CE">
        <w:rPr>
          <w:rFonts w:ascii="Times New Roman" w:hAnsi="Times New Roman" w:cs="Times New Roman"/>
          <w:sz w:val="24"/>
          <w:szCs w:val="24"/>
        </w:rPr>
        <w:t>toţi</w:t>
      </w:r>
      <w:proofErr w:type="spellEnd"/>
      <w:r w:rsidRPr="00A054CE">
        <w:rPr>
          <w:rFonts w:ascii="Times New Roman" w:hAnsi="Times New Roman" w:cs="Times New Roman"/>
          <w:sz w:val="24"/>
          <w:szCs w:val="24"/>
        </w:rPr>
        <w:t xml:space="preserve"> copiii, </w:t>
      </w:r>
      <w:proofErr w:type="spellStart"/>
      <w:r w:rsidRPr="00A054CE">
        <w:rPr>
          <w:rFonts w:ascii="Times New Roman" w:hAnsi="Times New Roman" w:cs="Times New Roman"/>
          <w:sz w:val="24"/>
          <w:szCs w:val="24"/>
        </w:rPr>
        <w:t>importanţa</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prioritatea </w:t>
      </w:r>
      <w:proofErr w:type="spellStart"/>
      <w:r w:rsidRPr="00A054CE">
        <w:rPr>
          <w:rFonts w:ascii="Times New Roman" w:hAnsi="Times New Roman" w:cs="Times New Roman"/>
          <w:sz w:val="24"/>
          <w:szCs w:val="24"/>
        </w:rPr>
        <w:t>educaţiei</w:t>
      </w:r>
      <w:proofErr w:type="spellEnd"/>
      <w:r w:rsidRPr="00A054CE">
        <w:rPr>
          <w:rFonts w:ascii="Times New Roman" w:hAnsi="Times New Roman" w:cs="Times New Roman"/>
          <w:sz w:val="24"/>
          <w:szCs w:val="24"/>
        </w:rPr>
        <w:t xml:space="preserve"> incluzive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serviciile specializate de care beneficiază copilul în urma orientării </w:t>
      </w:r>
      <w:proofErr w:type="spellStart"/>
      <w:r w:rsidRPr="00A054CE">
        <w:rPr>
          <w:rFonts w:ascii="Times New Roman" w:hAnsi="Times New Roman" w:cs="Times New Roman"/>
          <w:sz w:val="24"/>
          <w:szCs w:val="24"/>
        </w:rPr>
        <w:t>şcolare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profesionale, </w:t>
      </w:r>
      <w:proofErr w:type="spellStart"/>
      <w:r w:rsidRPr="00A054CE">
        <w:rPr>
          <w:rFonts w:ascii="Times New Roman" w:hAnsi="Times New Roman" w:cs="Times New Roman"/>
          <w:sz w:val="24"/>
          <w:szCs w:val="24"/>
        </w:rPr>
        <w:t>importanţa</w:t>
      </w:r>
      <w:proofErr w:type="spellEnd"/>
      <w:r w:rsidRPr="00A054CE">
        <w:rPr>
          <w:rFonts w:ascii="Times New Roman" w:hAnsi="Times New Roman" w:cs="Times New Roman"/>
          <w:sz w:val="24"/>
          <w:szCs w:val="24"/>
        </w:rPr>
        <w:t xml:space="preserve"> abilitării-reabilitării copilului pentru dezvoltarea acestuia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posibilitatea de a beneficia de planificarea beneficiilor, serviciilor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intervenţiilor</w:t>
      </w:r>
      <w:proofErr w:type="spellEnd"/>
      <w:r w:rsidRPr="00A054CE">
        <w:rPr>
          <w:rFonts w:ascii="Times New Roman" w:hAnsi="Times New Roman" w:cs="Times New Roman"/>
          <w:sz w:val="24"/>
          <w:szCs w:val="24"/>
        </w:rPr>
        <w:t xml:space="preserve"> </w:t>
      </w:r>
    </w:p>
    <w:p w14:paraId="1A603749" w14:textId="77777777" w:rsidR="000706A8" w:rsidRPr="00A054CE" w:rsidRDefault="000706A8">
      <w:pPr>
        <w:pStyle w:val="ListParagraph"/>
        <w:numPr>
          <w:ilvl w:val="0"/>
          <w:numId w:val="55"/>
        </w:numPr>
        <w:autoSpaceDE w:val="0"/>
        <w:autoSpaceDN w:val="0"/>
        <w:adjustRightInd w:val="0"/>
        <w:spacing w:after="0" w:line="240" w:lineRule="auto"/>
        <w:ind w:left="284" w:hanging="284"/>
        <w:jc w:val="both"/>
        <w:rPr>
          <w:rFonts w:ascii="Times New Roman" w:hAnsi="Times New Roman" w:cs="Times New Roman"/>
          <w:sz w:val="24"/>
          <w:szCs w:val="24"/>
        </w:rPr>
      </w:pPr>
      <w:r w:rsidRPr="00A054CE">
        <w:rPr>
          <w:rFonts w:ascii="Times New Roman" w:hAnsi="Times New Roman" w:cs="Times New Roman"/>
          <w:sz w:val="24"/>
          <w:szCs w:val="24"/>
        </w:rPr>
        <w:t xml:space="preserve">Asigură și facilitează furnizarea beneficiilor, serviciilor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w:t>
      </w:r>
      <w:proofErr w:type="spellStart"/>
      <w:r w:rsidRPr="00A054CE">
        <w:rPr>
          <w:rFonts w:ascii="Times New Roman" w:hAnsi="Times New Roman" w:cs="Times New Roman"/>
          <w:sz w:val="24"/>
          <w:szCs w:val="24"/>
        </w:rPr>
        <w:t>intervenţiilor</w:t>
      </w:r>
      <w:proofErr w:type="spellEnd"/>
      <w:r w:rsidRPr="00A054CE">
        <w:rPr>
          <w:rFonts w:ascii="Times New Roman" w:hAnsi="Times New Roman" w:cs="Times New Roman"/>
          <w:sz w:val="24"/>
          <w:szCs w:val="24"/>
        </w:rPr>
        <w:t xml:space="preserve"> pentru copilul cu </w:t>
      </w:r>
      <w:proofErr w:type="spellStart"/>
      <w:r w:rsidRPr="00A054CE">
        <w:rPr>
          <w:rFonts w:ascii="Times New Roman" w:hAnsi="Times New Roman" w:cs="Times New Roman"/>
          <w:sz w:val="24"/>
          <w:szCs w:val="24"/>
        </w:rPr>
        <w:t>dizabilităţi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/sau CES, familie/reprezentant legal </w:t>
      </w:r>
    </w:p>
    <w:p w14:paraId="1A536D87" w14:textId="77777777" w:rsidR="000706A8" w:rsidRPr="00A054CE" w:rsidRDefault="000706A8" w:rsidP="0086342A">
      <w:pPr>
        <w:autoSpaceDN w:val="0"/>
        <w:spacing w:after="0" w:line="256" w:lineRule="auto"/>
        <w:ind w:left="1090" w:firstLine="326"/>
        <w:contextualSpacing/>
        <w:jc w:val="both"/>
        <w:rPr>
          <w:rFonts w:ascii="Times New Roman" w:eastAsia="Times New Roman" w:hAnsi="Times New Roman" w:cs="Times New Roman"/>
          <w:bCs/>
          <w:sz w:val="24"/>
          <w:szCs w:val="24"/>
        </w:rPr>
      </w:pPr>
    </w:p>
    <w:p w14:paraId="1C3BAA9F" w14:textId="1046904C" w:rsidR="0086342A" w:rsidRPr="00A054CE" w:rsidRDefault="0086342A" w:rsidP="0086342A">
      <w:pPr>
        <w:spacing w:after="0" w:line="240" w:lineRule="auto"/>
        <w:rPr>
          <w:rFonts w:ascii="Times New Roman" w:hAnsi="Times New Roman" w:cs="Times New Roman"/>
          <w:b/>
          <w:sz w:val="24"/>
          <w:szCs w:val="24"/>
        </w:rPr>
      </w:pPr>
      <w:r w:rsidRPr="00A054CE">
        <w:rPr>
          <w:rFonts w:ascii="Times New Roman" w:hAnsi="Times New Roman" w:cs="Times New Roman"/>
          <w:b/>
          <w:sz w:val="24"/>
          <w:szCs w:val="24"/>
        </w:rPr>
        <w:t>B.</w:t>
      </w:r>
      <w:r w:rsidR="005E2C1D" w:rsidRPr="00A054CE">
        <w:rPr>
          <w:rFonts w:ascii="Times New Roman" w:hAnsi="Times New Roman" w:cs="Times New Roman"/>
          <w:b/>
          <w:sz w:val="24"/>
          <w:szCs w:val="24"/>
        </w:rPr>
        <w:t>1.</w:t>
      </w:r>
      <w:r w:rsidRPr="00A054CE">
        <w:rPr>
          <w:rFonts w:ascii="Times New Roman" w:hAnsi="Times New Roman" w:cs="Times New Roman"/>
          <w:b/>
          <w:sz w:val="24"/>
          <w:szCs w:val="24"/>
        </w:rPr>
        <w:t xml:space="preserve"> </w:t>
      </w:r>
      <w:r w:rsidR="00B03847" w:rsidRPr="00A054CE">
        <w:rPr>
          <w:rFonts w:ascii="Times New Roman" w:hAnsi="Times New Roman" w:cs="Times New Roman"/>
          <w:b/>
          <w:sz w:val="24"/>
          <w:szCs w:val="24"/>
        </w:rPr>
        <w:t>Compartiment pentru Evaluare și Management de caz Persoane Vârstnice</w:t>
      </w:r>
    </w:p>
    <w:p w14:paraId="380D59B9" w14:textId="77777777" w:rsidR="0086342A" w:rsidRPr="00A054CE" w:rsidRDefault="0086342A" w:rsidP="0086342A">
      <w:pPr>
        <w:spacing w:after="0" w:line="240" w:lineRule="auto"/>
        <w:jc w:val="both"/>
        <w:rPr>
          <w:rFonts w:ascii="Times New Roman" w:hAnsi="Times New Roman" w:cs="Times New Roman"/>
          <w:b/>
          <w:sz w:val="24"/>
          <w:szCs w:val="24"/>
        </w:rPr>
      </w:pPr>
    </w:p>
    <w:p w14:paraId="7337DE61" w14:textId="5F79FC3F" w:rsidR="0086342A" w:rsidRPr="00A054CE" w:rsidRDefault="0086342A" w:rsidP="0086342A">
      <w:pPr>
        <w:spacing w:after="0" w:line="240" w:lineRule="auto"/>
        <w:jc w:val="both"/>
        <w:rPr>
          <w:rFonts w:ascii="Times New Roman" w:hAnsi="Times New Roman" w:cs="Times New Roman"/>
          <w:b/>
          <w:sz w:val="24"/>
          <w:szCs w:val="24"/>
        </w:rPr>
      </w:pPr>
      <w:r w:rsidRPr="00A054CE">
        <w:rPr>
          <w:rFonts w:ascii="Times New Roman" w:hAnsi="Times New Roman" w:cs="Times New Roman"/>
          <w:b/>
          <w:sz w:val="24"/>
          <w:szCs w:val="24"/>
        </w:rPr>
        <w:t xml:space="preserve">Art. 42. </w:t>
      </w:r>
      <w:r w:rsidR="008828FE" w:rsidRPr="00A054CE">
        <w:rPr>
          <w:rFonts w:ascii="Times New Roman" w:hAnsi="Times New Roman" w:cs="Times New Roman"/>
          <w:b/>
          <w:sz w:val="24"/>
          <w:szCs w:val="24"/>
        </w:rPr>
        <w:tab/>
      </w:r>
      <w:r w:rsidRPr="00A054CE">
        <w:rPr>
          <w:rFonts w:ascii="Times New Roman" w:hAnsi="Times New Roman" w:cs="Times New Roman"/>
          <w:b/>
          <w:sz w:val="24"/>
          <w:szCs w:val="24"/>
        </w:rPr>
        <w:t>Principalele atribuții și competențe:</w:t>
      </w:r>
    </w:p>
    <w:p w14:paraId="67CD0007" w14:textId="7777777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Evaluează situația existentă prin efectuarea anchetei sociale ca un proces complex și continuu prin care se estimează și se recunoaște particularitățile de dezvoltare, integrare și incluziune socială a persoanelor aflate în dificultate.</w:t>
      </w:r>
    </w:p>
    <w:p w14:paraId="3E870D58" w14:textId="7777777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Întocmește ancheta sociale ca un instrument de culegere a datelor, pentru cunoașterea problematicii sociale sau a celei </w:t>
      </w:r>
      <w:proofErr w:type="spellStart"/>
      <w:r w:rsidRPr="00A054CE">
        <w:rPr>
          <w:rFonts w:ascii="Times New Roman" w:eastAsia="Times New Roman" w:hAnsi="Times New Roman" w:cs="Times New Roman"/>
          <w:sz w:val="24"/>
          <w:szCs w:val="24"/>
          <w:lang w:eastAsia="ro-RO"/>
        </w:rPr>
        <w:t>medico</w:t>
      </w:r>
      <w:proofErr w:type="spellEnd"/>
      <w:r w:rsidRPr="00A054CE">
        <w:rPr>
          <w:rFonts w:ascii="Times New Roman" w:eastAsia="Times New Roman" w:hAnsi="Times New Roman" w:cs="Times New Roman"/>
          <w:sz w:val="24"/>
          <w:szCs w:val="24"/>
          <w:lang w:eastAsia="ro-RO"/>
        </w:rPr>
        <w:t xml:space="preserve">-sociale manifestate, în scopul stabilirii măsurilor necesare de recuperare sau educare socială și/sau </w:t>
      </w:r>
      <w:proofErr w:type="spellStart"/>
      <w:r w:rsidRPr="00A054CE">
        <w:rPr>
          <w:rFonts w:ascii="Times New Roman" w:eastAsia="Times New Roman" w:hAnsi="Times New Roman" w:cs="Times New Roman"/>
          <w:sz w:val="24"/>
          <w:szCs w:val="24"/>
          <w:lang w:eastAsia="ro-RO"/>
        </w:rPr>
        <w:t>medico</w:t>
      </w:r>
      <w:proofErr w:type="spellEnd"/>
      <w:r w:rsidRPr="00A054CE">
        <w:rPr>
          <w:rFonts w:ascii="Times New Roman" w:eastAsia="Times New Roman" w:hAnsi="Times New Roman" w:cs="Times New Roman"/>
          <w:sz w:val="24"/>
          <w:szCs w:val="24"/>
          <w:lang w:eastAsia="ro-RO"/>
        </w:rPr>
        <w:t>-socială.</w:t>
      </w:r>
    </w:p>
    <w:p w14:paraId="5E17CC06" w14:textId="7777777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Dobândește cunoașterea și înțelegerea asupra problemelor cu care se confruntă beneficiarul de servicii sociale. Nevoia specială reprezintă ansamblul de cerințe indispensabile pentru asigurarea integrării sociale a persoanelor care, din cauza afecțiunilor de sănătate, genetice sau dobândite pe parcursul vieții, prezintă o dizabilitate, precum și a persoanelor care, prin diverse motive de natură socială, sunt dezavantajate în dezvoltarea personală.</w:t>
      </w:r>
    </w:p>
    <w:p w14:paraId="51FAE0F7" w14:textId="7777777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Monitorizează situația persoanelor aflate în dificultate respectarea și realizarea drepturilor lor, asigură centralizarea și sintetizarea acestor date și informații.</w:t>
      </w:r>
    </w:p>
    <w:p w14:paraId="209534F4" w14:textId="7777777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Sprijină accesul la servicii, în centre și în instituții de asistență socială destinate beneficiarilor de asistență socială și evaluează modul în care sunt respectate drepturile acestora.</w:t>
      </w:r>
    </w:p>
    <w:p w14:paraId="171D4A96" w14:textId="02F4A3F9"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Efectuează/întocmește/redactează Fișa de evaluare inițială, Consilierea inițială a persoanei vârstnice, Planul de intervenție, anchete sociale referitor la situația oricărei persoane vârstnice aflate în situație de risc din raza teritorială în vederea internării într-un centru de îngrijire și asistență.</w:t>
      </w:r>
    </w:p>
    <w:p w14:paraId="59C31D14" w14:textId="75CE0243"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Sesizările înregistrate de la diferite instituții (UPU-SMURD Târgu Mureș, DGASPC Mureș) prin care Direcția de Asistență Socială este  informată de existența persoanelor vârstnice aflate în situație de risc  (persoane care necesită îngrijire permanentă datorită diagnosticelor, sunt lipsite de suport familial, fără venituri, persoane vârstnice fără spațiu de locuit) și  în cazul în care situația de risc este confirmată pe teren de inspectorii se efectuează ancheta socială cu propunerea de instituire a unei măsuri de protecție, internarea într-un centru de îngrijire și asistență, care se transmite către instituțiile/compartimentelor competente/furnizorilor de servicii sociale.</w:t>
      </w:r>
    </w:p>
    <w:p w14:paraId="2D3F7823" w14:textId="21735A2A"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Prin managementul de caz se coordonează intervențiile din diferite domenii pentru realizarea integrată a evaluării nevoilor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 resurselor, a planificării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intervenției, a monitorizării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evaluării impactului serviciilor comunitare asigurate persoanelor vârstnice, în vederea implementării principiului centrării pe persoană.</w:t>
      </w:r>
    </w:p>
    <w:p w14:paraId="76F09175" w14:textId="4231B775"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lastRenderedPageBreak/>
        <w:t xml:space="preserve">Managementul de caz este asigurat de asistentul social din cadrul DAS al autorității administrației publice locale unde are domiciliul sau reședința persoana vârstnică, precum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de asistentul social/alt specialist din cadrul serviciului social, desemnat de furnizorul de servicii sociale ca RC.</w:t>
      </w:r>
    </w:p>
    <w:p w14:paraId="06091EEF" w14:textId="15954558"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Baza de date privind persoanele vârstnice beneficiare de servicii sociale se constituie de către MC din cadrul DAS, inclusiv pe baza informațiilor transmise de furnizorii de servicii sociale, prin responsabilii de caz din cadrul serviciilor sociale, precum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pe baza informațiilor privind îngrijitorii informali.</w:t>
      </w:r>
    </w:p>
    <w:p w14:paraId="26F459D1" w14:textId="2FCE5BFF"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MC/RC în toate activitățile desfășurate în cadrul etapelor managementului de caz respectă codul de etică profesională, se bazează pe principiul respectării demnității inalienabile, a autonomiei individuale, inclusiv a libertății de a face propriile alegeri,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 independenței autonomiei individuale, inclusiv  libertății de a face propriile alegeri,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 independenței persoanelor vârstnice.</w:t>
      </w:r>
    </w:p>
    <w:p w14:paraId="07267A1A" w14:textId="58998FFC"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DAS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FSS asigură MC/RC resursele necesare constituirii bazei de date privind persoanele vârstnice beneficiare de servicii sociale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realizării monitorizării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raportărilor prevăzute de legislația în vigoare.</w:t>
      </w:r>
    </w:p>
    <w:p w14:paraId="6A26DC62" w14:textId="15A339A9"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Stabilirea dreptului la servicii sociale ca măsură de asistență socială MC pe baza planului  de intervenție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elaborează dispoziția primarului /directorului DAS pentru stabilirea dreptului la servicii sociale ca măsură de asistență socială.</w:t>
      </w:r>
    </w:p>
    <w:p w14:paraId="6FE18A7E" w14:textId="187EFD01"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Baza de date a DAS cu persoanele vârstnice beneficiare de servicii sociale este actualizată cu dispozițiile emise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cu situația contractelor de servicii sociale încheiate între FSS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beneficiari. </w:t>
      </w:r>
    </w:p>
    <w:p w14:paraId="3A8AFD62" w14:textId="16C89749"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Persoanele vârstnice care au dreptul la asistență socială stabilită conform Legii nr.17/2000, republicată, cu modificările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completările ulterioare, primesc serviciile sociale în conformitate cu nevoile identificate, într-un centru de îngrijire și asistență socială din Municipiul Târgu Mureș, MC coordonează echipa multidisciplinară pentru cazurile al căror management îl asigură, urmărind, în același timp, intervențiile particularizate pentru fiecare beneficiar, indiferent că sunt realizate de unul sau mai multe centre/unul sau mai mulți furnizori, în situația serviciilor organizate în rețea, ținând cont de evaluarea nevoilor specifice ale acestuia.</w:t>
      </w:r>
    </w:p>
    <w:p w14:paraId="01276AF4" w14:textId="7C4265AB"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Pe baza fișelor de monitorizare decide revizuirea PIA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face propuneri concrete de completare/modificare. MC aduce la cunoștința membrilor echipei multidisciplinare orice modificare survenită în situația beneficiarului, MC/RC din cadrul centrului de servicii sociale întocmește fișele de monitorizare a implementării PIA.</w:t>
      </w:r>
    </w:p>
    <w:p w14:paraId="603EB7A7" w14:textId="5C3F403C"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FSS transmit trimestrial DAS în a cărui rază teritorială locuiește beneficiarul raportul cu privire la rezultatele implementării PIA; modelul raportului cu privire la rezultatele implementării. DAS, prin MC, ține baza de date cu serviciile sociale acordate persoanelor vârstnice care au domiciliul pe raza teritorială a acestuia. Aplicarea managementului de caz în cadrul centrelor de servicii sociale presupune, conform standardelor minime de calitate privind serviciile sociale, desemnarea de către FSS a MC/RC, cu rol în coordonarea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monitorizarea implementării măsurilor din PIA, indiferent că sunt realizate de unul sau mai multe centre sau mai mulți furnizori, în situația serviciilor organizate în rețea, precum și comunicarea cu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raportarea către DAS.</w:t>
      </w:r>
    </w:p>
    <w:p w14:paraId="61187788" w14:textId="7A5E8586"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Trimestrial, MC </w:t>
      </w:r>
      <w:bookmarkStart w:id="1" w:name="_Hlk190862877"/>
      <w:r w:rsidRPr="00A054CE">
        <w:rPr>
          <w:rFonts w:ascii="Times New Roman" w:eastAsia="Times New Roman" w:hAnsi="Times New Roman" w:cs="Times New Roman"/>
          <w:sz w:val="24"/>
          <w:szCs w:val="24"/>
          <w:lang w:eastAsia="ro-RO"/>
        </w:rPr>
        <w:t>elaborează un raport individual de activitate</w:t>
      </w:r>
      <w:bookmarkEnd w:id="1"/>
      <w:r w:rsidRPr="00A054CE">
        <w:rPr>
          <w:rFonts w:ascii="Times New Roman" w:eastAsia="Times New Roman" w:hAnsi="Times New Roman" w:cs="Times New Roman"/>
          <w:sz w:val="24"/>
          <w:szCs w:val="24"/>
          <w:lang w:eastAsia="ro-RO"/>
        </w:rPr>
        <w:t xml:space="preserve">, pe care îl transmite, până în data de 5 a lunii următoare, în atenția FSS. Raportul de activitate a MC cuprinde cel puțin secțiunile: numărul de cazuri pentru care a fost desemnat, probleme în relaționarea cu beneficiarul/reprezentantul legal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/sau profesioniștii implicați în implementarea planului de intervenție/planului de îngrijire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asistență, rezultate obținute, propuneri.</w:t>
      </w:r>
    </w:p>
    <w:p w14:paraId="02AE7700" w14:textId="542AD391"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Monitorizarea presupune urmărirea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evaluarea permanentă a situației beneficiarului pentru a se asigura realizarea obiectivelor pe termen scurt, mediu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lung stabilite. Monitorizarea implică totodată </w:t>
      </w:r>
      <w:bookmarkStart w:id="2" w:name="_Hlk190862819"/>
      <w:r w:rsidRPr="00A054CE">
        <w:rPr>
          <w:rFonts w:ascii="Times New Roman" w:eastAsia="Times New Roman" w:hAnsi="Times New Roman" w:cs="Times New Roman"/>
          <w:sz w:val="24"/>
          <w:szCs w:val="24"/>
          <w:lang w:eastAsia="ro-RO"/>
        </w:rPr>
        <w:t xml:space="preserve">verificarea modului de furnizare a serviciilor către beneficiar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asigurarea fluxului de informații între toți cei implicați, astfel încât activitățile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serviciile să se desfășoare conform </w:t>
      </w:r>
      <w:r w:rsidRPr="00A054CE">
        <w:rPr>
          <w:rFonts w:ascii="Times New Roman" w:eastAsia="Times New Roman" w:hAnsi="Times New Roman" w:cs="Times New Roman"/>
          <w:sz w:val="24"/>
          <w:szCs w:val="24"/>
          <w:lang w:eastAsia="ro-RO"/>
        </w:rPr>
        <w:lastRenderedPageBreak/>
        <w:t xml:space="preserve">planificării. Prin monitorizare, MC identifică dificultățile în implementarea Planului de acțiune, pe care le discută cu beneficiarul reprezentantul legal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cu profesioniștii, în vederea identificării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aplicării soluțiilor de remediere</w:t>
      </w:r>
      <w:bookmarkEnd w:id="2"/>
      <w:r w:rsidRPr="00A054CE">
        <w:rPr>
          <w:rFonts w:ascii="Times New Roman" w:eastAsia="Times New Roman" w:hAnsi="Times New Roman" w:cs="Times New Roman"/>
          <w:sz w:val="24"/>
          <w:szCs w:val="24"/>
          <w:lang w:eastAsia="ro-RO"/>
        </w:rPr>
        <w:t xml:space="preserve">. </w:t>
      </w:r>
    </w:p>
    <w:p w14:paraId="7A17DF43" w14:textId="44D52023"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MC realizează vizite de caz ori de câte ori consideră necesar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completează raportul de monitorizare, care este contrasemnat de beneficiar/reprezentantul legal. MC realizează vizite de monitorizare la sediile/locațiile unde se furnizează serviciile în Municipiul Târgu Mureș, de câte ori consideră necesar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completează raportul de monitorizare, care este contrasemnat de un reprezentant al serviciului respectiv.  PIA la încetarea acordării serviciilor </w:t>
      </w:r>
      <w:proofErr w:type="spellStart"/>
      <w:r w:rsidRPr="00A054CE">
        <w:rPr>
          <w:rFonts w:ascii="Times New Roman" w:eastAsia="Times New Roman" w:hAnsi="Times New Roman" w:cs="Times New Roman"/>
          <w:sz w:val="24"/>
          <w:szCs w:val="24"/>
          <w:lang w:eastAsia="ro-RO"/>
        </w:rPr>
        <w:t>şi</w:t>
      </w:r>
      <w:proofErr w:type="spellEnd"/>
      <w:r w:rsidRPr="00A054CE">
        <w:rPr>
          <w:rFonts w:ascii="Times New Roman" w:eastAsia="Times New Roman" w:hAnsi="Times New Roman" w:cs="Times New Roman"/>
          <w:sz w:val="24"/>
          <w:szCs w:val="24"/>
          <w:lang w:eastAsia="ro-RO"/>
        </w:rPr>
        <w:t xml:space="preserve"> transferul către alte servicii sociale, fișa de monitorizare, însoțită de PIA, sunt incluse în dosarul personal al beneficiarului. </w:t>
      </w:r>
    </w:p>
    <w:p w14:paraId="00DD0A40" w14:textId="183869E7" w:rsidR="00595C6E" w:rsidRPr="00A054CE" w:rsidRDefault="00595C6E">
      <w:pPr>
        <w:numPr>
          <w:ilvl w:val="0"/>
          <w:numId w:val="72"/>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Pentru realizarea monitorizării, între DAS și FSS se încheie un Protocol de colaborare care va fi semnat de ambele părți, pe durată nedeterminată, cu posibilitatea încheierii acestuia conform situațiilor menționate în conținutul documentului.</w:t>
      </w:r>
    </w:p>
    <w:p w14:paraId="3ADEFBDD" w14:textId="0744B030" w:rsidR="00595C6E" w:rsidRPr="00A054CE" w:rsidRDefault="00595C6E">
      <w:pPr>
        <w:numPr>
          <w:ilvl w:val="0"/>
          <w:numId w:val="73"/>
        </w:numPr>
        <w:spacing w:after="0" w:line="240" w:lineRule="auto"/>
        <w:ind w:left="360"/>
        <w:jc w:val="both"/>
        <w:rPr>
          <w:rFonts w:ascii="Times New Roman" w:eastAsia="Times New Roman" w:hAnsi="Times New Roman" w:cs="Times New Roman"/>
          <w:sz w:val="24"/>
          <w:szCs w:val="24"/>
          <w:lang w:eastAsia="ro-RO"/>
        </w:rPr>
      </w:pPr>
      <w:r w:rsidRPr="00A054CE">
        <w:rPr>
          <w:rFonts w:ascii="Times New Roman" w:eastAsia="Times New Roman" w:hAnsi="Times New Roman" w:cs="Times New Roman"/>
          <w:sz w:val="24"/>
          <w:szCs w:val="24"/>
          <w:lang w:eastAsia="ro-RO"/>
        </w:rPr>
        <w:t xml:space="preserve">DAS/FSS închide cazul în condiții reglementate de actele normative în vigoare. La închiderea cazului, MC completează cel puțin: raportul de închidere a cazului. </w:t>
      </w:r>
    </w:p>
    <w:p w14:paraId="3BA554B2" w14:textId="77777777" w:rsidR="005E2C1D" w:rsidRPr="00A054CE" w:rsidRDefault="005E2C1D" w:rsidP="005E2C1D">
      <w:pPr>
        <w:spacing w:after="0" w:line="240" w:lineRule="auto"/>
        <w:jc w:val="both"/>
        <w:rPr>
          <w:rFonts w:ascii="Times New Roman" w:eastAsia="Times New Roman" w:hAnsi="Times New Roman" w:cs="Times New Roman"/>
          <w:sz w:val="24"/>
          <w:szCs w:val="24"/>
          <w:lang w:eastAsia="ro-RO"/>
        </w:rPr>
      </w:pPr>
    </w:p>
    <w:p w14:paraId="5CFE3A97" w14:textId="21E35A18" w:rsidR="003B457D" w:rsidRPr="00A054CE" w:rsidRDefault="003B457D" w:rsidP="003B457D">
      <w:pPr>
        <w:spacing w:after="0" w:line="240" w:lineRule="auto"/>
        <w:rPr>
          <w:rFonts w:ascii="Times New Roman" w:hAnsi="Times New Roman" w:cs="Times New Roman"/>
          <w:b/>
          <w:sz w:val="24"/>
          <w:szCs w:val="24"/>
        </w:rPr>
      </w:pPr>
      <w:r w:rsidRPr="00A054CE">
        <w:rPr>
          <w:rFonts w:ascii="Times New Roman" w:hAnsi="Times New Roman" w:cs="Times New Roman"/>
          <w:b/>
          <w:sz w:val="24"/>
          <w:szCs w:val="24"/>
        </w:rPr>
        <w:t xml:space="preserve">B.1. Serviciu social </w:t>
      </w:r>
      <w:r w:rsidR="00257C92" w:rsidRPr="00A054CE">
        <w:rPr>
          <w:rFonts w:ascii="Times New Roman" w:hAnsi="Times New Roman" w:cs="Times New Roman"/>
          <w:b/>
          <w:sz w:val="24"/>
          <w:szCs w:val="24"/>
        </w:rPr>
        <w:t xml:space="preserve">Compartiment Asistență Persoane Vârstnice </w:t>
      </w:r>
    </w:p>
    <w:p w14:paraId="3744873F" w14:textId="77777777" w:rsidR="005E2C1D" w:rsidRPr="00A054CE" w:rsidRDefault="005E2C1D" w:rsidP="005E2C1D">
      <w:pPr>
        <w:spacing w:after="0" w:line="240" w:lineRule="auto"/>
        <w:jc w:val="both"/>
        <w:rPr>
          <w:rFonts w:ascii="Times New Roman" w:eastAsia="Times New Roman" w:hAnsi="Times New Roman" w:cs="Times New Roman"/>
          <w:sz w:val="24"/>
          <w:szCs w:val="24"/>
          <w:lang w:eastAsia="ro-RO"/>
        </w:rPr>
      </w:pPr>
    </w:p>
    <w:p w14:paraId="6B241A42" w14:textId="55A01CF1" w:rsidR="00795602" w:rsidRPr="00A054CE" w:rsidRDefault="00795602" w:rsidP="000B6589">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w:t>
      </w:r>
      <w:r w:rsidR="00B03847" w:rsidRPr="00A054CE">
        <w:rPr>
          <w:rFonts w:ascii="Times New Roman" w:hAnsi="Times New Roman" w:cs="Times New Roman"/>
          <w:b/>
          <w:bCs/>
          <w:sz w:val="24"/>
          <w:szCs w:val="24"/>
        </w:rPr>
        <w:t>43</w:t>
      </w:r>
      <w:r w:rsidR="000B6589" w:rsidRPr="00A054CE">
        <w:rPr>
          <w:rFonts w:ascii="Times New Roman" w:hAnsi="Times New Roman" w:cs="Times New Roman"/>
          <w:b/>
          <w:bCs/>
          <w:sz w:val="24"/>
          <w:szCs w:val="24"/>
        </w:rPr>
        <w:t>.</w:t>
      </w: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(1)</w:t>
      </w:r>
      <w:r w:rsidRPr="00A054CE">
        <w:rPr>
          <w:rFonts w:ascii="Times New Roman" w:hAnsi="Times New Roman" w:cs="Times New Roman"/>
          <w:sz w:val="24"/>
          <w:szCs w:val="24"/>
        </w:rPr>
        <w:t xml:space="preserve"> Compartimentul Asistență Persoane Vârstnice, cod serviciu social 8810 ID</w:t>
      </w:r>
      <w:r w:rsidRPr="00A054CE">
        <w:rPr>
          <w:rFonts w:ascii="Times New Roman" w:hAnsi="Times New Roman" w:cs="Times New Roman"/>
          <w:sz w:val="24"/>
          <w:szCs w:val="24"/>
        </w:rPr>
        <w:noBreakHyphen/>
        <w:t xml:space="preserve">I, este un </w:t>
      </w:r>
      <w:r w:rsidRPr="00C8304D">
        <w:rPr>
          <w:rFonts w:ascii="Times New Roman" w:hAnsi="Times New Roman" w:cs="Times New Roman"/>
          <w:b/>
          <w:bCs/>
          <w:sz w:val="24"/>
          <w:szCs w:val="24"/>
        </w:rPr>
        <w:t>serviciu social licențiat</w:t>
      </w:r>
      <w:r w:rsidRPr="00A054CE">
        <w:rPr>
          <w:rFonts w:ascii="Times New Roman" w:hAnsi="Times New Roman" w:cs="Times New Roman"/>
          <w:sz w:val="24"/>
          <w:szCs w:val="24"/>
        </w:rPr>
        <w:t>, fără personalitate juridică, organizat în cadrul Direcției de Asistență Socială Târgu Mureș, având sediul în Municipiul Târgu Mureș, str. Gheorghe Doja nr. 9, cod poștal 540015.</w:t>
      </w:r>
    </w:p>
    <w:p w14:paraId="7FAB0F39" w14:textId="5052780A" w:rsidR="00795602" w:rsidRPr="00A054CE" w:rsidRDefault="002B0C69" w:rsidP="00561DFF">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ab/>
      </w:r>
      <w:r w:rsidR="00795602" w:rsidRPr="00A054CE">
        <w:rPr>
          <w:rFonts w:ascii="Times New Roman" w:hAnsi="Times New Roman" w:cs="Times New Roman"/>
          <w:b/>
          <w:bCs/>
          <w:sz w:val="24"/>
          <w:szCs w:val="24"/>
        </w:rPr>
        <w:t>(</w:t>
      </w:r>
      <w:r w:rsidR="00D02C3D">
        <w:rPr>
          <w:rFonts w:ascii="Times New Roman" w:hAnsi="Times New Roman" w:cs="Times New Roman"/>
          <w:b/>
          <w:bCs/>
          <w:sz w:val="24"/>
          <w:szCs w:val="24"/>
        </w:rPr>
        <w:t>2</w:t>
      </w:r>
      <w:r w:rsidR="00795602" w:rsidRPr="00A054CE">
        <w:rPr>
          <w:rFonts w:ascii="Times New Roman" w:hAnsi="Times New Roman" w:cs="Times New Roman"/>
          <w:b/>
          <w:bCs/>
          <w:sz w:val="24"/>
          <w:szCs w:val="24"/>
        </w:rPr>
        <w:t>)</w:t>
      </w:r>
      <w:r w:rsidR="00795602" w:rsidRPr="00A054CE">
        <w:rPr>
          <w:rFonts w:ascii="Times New Roman" w:hAnsi="Times New Roman" w:cs="Times New Roman"/>
          <w:sz w:val="24"/>
          <w:szCs w:val="24"/>
        </w:rPr>
        <w:t xml:space="preserve"> Serviciul funcționează ca serviciu social fără cazare, </w:t>
      </w:r>
      <w:r w:rsidR="00D02C3D" w:rsidRPr="00A054CE">
        <w:rPr>
          <w:rFonts w:ascii="Times New Roman" w:hAnsi="Times New Roman" w:cs="Times New Roman"/>
          <w:sz w:val="24"/>
          <w:szCs w:val="24"/>
        </w:rPr>
        <w:t>cu o capacitate de 70 beneficiari</w:t>
      </w:r>
      <w:r w:rsidR="00D02C3D">
        <w:rPr>
          <w:rFonts w:ascii="Times New Roman" w:hAnsi="Times New Roman" w:cs="Times New Roman"/>
          <w:sz w:val="24"/>
          <w:szCs w:val="24"/>
        </w:rPr>
        <w:t xml:space="preserve">, </w:t>
      </w:r>
      <w:r w:rsidR="00795602" w:rsidRPr="00A054CE">
        <w:rPr>
          <w:rFonts w:ascii="Times New Roman" w:hAnsi="Times New Roman" w:cs="Times New Roman"/>
          <w:sz w:val="24"/>
          <w:szCs w:val="24"/>
        </w:rPr>
        <w:t>încadrat în categoria Servicii sociale de suport în comunitate – Centre de zi de socializare tip club / Servicii de îngrijire la domiciliu.</w:t>
      </w:r>
    </w:p>
    <w:p w14:paraId="6073F8BD" w14:textId="0B84A4E6" w:rsidR="00795602" w:rsidRPr="00A054CE" w:rsidRDefault="000B6589" w:rsidP="00561DFF">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00795602" w:rsidRPr="00A054CE">
        <w:rPr>
          <w:rFonts w:ascii="Times New Roman" w:hAnsi="Times New Roman" w:cs="Times New Roman"/>
          <w:b/>
          <w:bCs/>
          <w:sz w:val="24"/>
          <w:szCs w:val="24"/>
        </w:rPr>
        <w:t>(</w:t>
      </w:r>
      <w:r w:rsidR="00D02C3D">
        <w:rPr>
          <w:rFonts w:ascii="Times New Roman" w:hAnsi="Times New Roman" w:cs="Times New Roman"/>
          <w:b/>
          <w:bCs/>
          <w:sz w:val="24"/>
          <w:szCs w:val="24"/>
        </w:rPr>
        <w:t>3</w:t>
      </w:r>
      <w:r w:rsidR="00795602" w:rsidRPr="00A054CE">
        <w:rPr>
          <w:rFonts w:ascii="Times New Roman" w:hAnsi="Times New Roman" w:cs="Times New Roman"/>
          <w:b/>
          <w:bCs/>
          <w:sz w:val="24"/>
          <w:szCs w:val="24"/>
        </w:rPr>
        <w:t>)</w:t>
      </w:r>
      <w:r w:rsidR="00795602" w:rsidRPr="00A054CE">
        <w:rPr>
          <w:rFonts w:ascii="Times New Roman" w:hAnsi="Times New Roman" w:cs="Times New Roman"/>
          <w:sz w:val="24"/>
          <w:szCs w:val="24"/>
        </w:rPr>
        <w:t xml:space="preserve"> Grupul țintă este format din persoane vârstnice cu domiciliul în Municipiul Târgu Mureș, aflate în dificultate, care necesită sprijin pentru realizarea activităților de bază ale vieții zilnice, se confruntă cu limitări de autonomie, sunt izolate social sau nu beneficiază de sprijin familial adecvat</w:t>
      </w:r>
      <w:r w:rsidR="00AB2890" w:rsidRPr="00A054CE">
        <w:rPr>
          <w:rFonts w:ascii="Times New Roman" w:hAnsi="Times New Roman" w:cs="Times New Roman"/>
          <w:sz w:val="24"/>
          <w:szCs w:val="24"/>
        </w:rPr>
        <w:t>. Astfel, persoana vârstnică:</w:t>
      </w:r>
    </w:p>
    <w:p w14:paraId="3BF8690E" w14:textId="77777777" w:rsidR="00AB2890" w:rsidRPr="00A054CE" w:rsidRDefault="00AB2890">
      <w:pPr>
        <w:pStyle w:val="ListParagraph"/>
        <w:numPr>
          <w:ilvl w:val="0"/>
          <w:numId w:val="6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nu are familie sau nu se află în întreținerea unei sau unor persoane obligate la aceasta, potrivit dispozițiilor legale în vigoare;</w:t>
      </w:r>
    </w:p>
    <w:p w14:paraId="43E30B0A" w14:textId="77777777" w:rsidR="00AB2890" w:rsidRPr="00A054CE" w:rsidRDefault="00AB2890">
      <w:pPr>
        <w:pStyle w:val="ListParagraph"/>
        <w:numPr>
          <w:ilvl w:val="0"/>
          <w:numId w:val="6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nu are locuință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nici posibilitatea de a-</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asigura condițiile de locuit pe baza resurselor proprii;</w:t>
      </w:r>
    </w:p>
    <w:p w14:paraId="782B4703" w14:textId="77777777" w:rsidR="00AB2890" w:rsidRPr="00A054CE" w:rsidRDefault="00AB2890">
      <w:pPr>
        <w:pStyle w:val="ListParagraph"/>
        <w:numPr>
          <w:ilvl w:val="0"/>
          <w:numId w:val="6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nu realizează venituri proprii sau acestea nu sunt suficiente pentru asigurarea îngrijirii necesare;</w:t>
      </w:r>
    </w:p>
    <w:p w14:paraId="2F5029C3" w14:textId="77777777" w:rsidR="00AB2890" w:rsidRPr="00A054CE" w:rsidRDefault="00AB2890">
      <w:pPr>
        <w:pStyle w:val="ListParagraph"/>
        <w:numPr>
          <w:ilvl w:val="0"/>
          <w:numId w:val="6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nu se poate gospodări singură sau necesită îngrijire specializată;</w:t>
      </w:r>
    </w:p>
    <w:p w14:paraId="315EF86E" w14:textId="77777777" w:rsidR="00AB2890" w:rsidRPr="00A054CE" w:rsidRDefault="00AB2890">
      <w:pPr>
        <w:pStyle w:val="ListParagraph"/>
        <w:numPr>
          <w:ilvl w:val="0"/>
          <w:numId w:val="6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se află în imposibilitatea de a-</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asigura nevoile </w:t>
      </w:r>
      <w:proofErr w:type="spellStart"/>
      <w:r w:rsidRPr="00A054CE">
        <w:rPr>
          <w:rFonts w:ascii="Times New Roman" w:hAnsi="Times New Roman" w:cs="Times New Roman"/>
          <w:sz w:val="24"/>
          <w:szCs w:val="24"/>
        </w:rPr>
        <w:t>sociomedicale</w:t>
      </w:r>
      <w:proofErr w:type="spellEnd"/>
      <w:r w:rsidRPr="00A054CE">
        <w:rPr>
          <w:rFonts w:ascii="Times New Roman" w:hAnsi="Times New Roman" w:cs="Times New Roman"/>
          <w:sz w:val="24"/>
          <w:szCs w:val="24"/>
        </w:rPr>
        <w:t>, datorită bolii ori stării fizice sau psihice.</w:t>
      </w:r>
    </w:p>
    <w:p w14:paraId="236D5E97" w14:textId="77777777" w:rsidR="00AB2890" w:rsidRPr="00A054CE" w:rsidRDefault="00AB2890" w:rsidP="00AB2890">
      <w:p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Sunt considerate persoane vârstnice, în sensul prezentei legi, persoanele care au împlinit vârsta de pensionare stabilită de lege. </w:t>
      </w:r>
    </w:p>
    <w:p w14:paraId="35D29D66" w14:textId="41A65AD0" w:rsidR="00AB2890" w:rsidRPr="00A054CE" w:rsidRDefault="00AB2890" w:rsidP="00AB2890">
      <w:p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Serviciile se acordă la solicitarea persoanei vârstnice, a familiei acesteia sau a reprezentantului legal, a semnalării unei </w:t>
      </w:r>
      <w:r w:rsidR="00561DFF" w:rsidRPr="00A054CE">
        <w:rPr>
          <w:rFonts w:ascii="Times New Roman" w:hAnsi="Times New Roman" w:cs="Times New Roman"/>
          <w:sz w:val="24"/>
          <w:szCs w:val="24"/>
        </w:rPr>
        <w:t>situații</w:t>
      </w:r>
      <w:r w:rsidRPr="00A054CE">
        <w:rPr>
          <w:rFonts w:ascii="Times New Roman" w:hAnsi="Times New Roman" w:cs="Times New Roman"/>
          <w:sz w:val="24"/>
          <w:szCs w:val="24"/>
        </w:rPr>
        <w:t xml:space="preserve"> de nevoie socială de către orice altă persoană,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din oficiu.</w:t>
      </w:r>
    </w:p>
    <w:p w14:paraId="1E8043C4" w14:textId="52ADC799" w:rsidR="00561DFF" w:rsidRPr="00A054CE" w:rsidRDefault="00561DFF" w:rsidP="00561DFF">
      <w:p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Serviciile de îngrijire la domiciliu se acordă persoanelor vârstnice dependente social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socio</w:t>
      </w:r>
      <w:proofErr w:type="spellEnd"/>
      <w:r w:rsidR="00595C6E" w:rsidRPr="00A054CE">
        <w:rPr>
          <w:rFonts w:ascii="Times New Roman" w:hAnsi="Times New Roman" w:cs="Times New Roman"/>
          <w:sz w:val="24"/>
          <w:szCs w:val="24"/>
        </w:rPr>
        <w:t>-</w:t>
      </w:r>
      <w:r w:rsidRPr="00A054CE">
        <w:rPr>
          <w:rFonts w:ascii="Times New Roman" w:hAnsi="Times New Roman" w:cs="Times New Roman"/>
          <w:sz w:val="24"/>
          <w:szCs w:val="24"/>
        </w:rPr>
        <w:t xml:space="preserve">medical, în baza anchetelor sociale întocmite, în urma evaluărilor efectuate în baza grilei de evaluare </w:t>
      </w:r>
      <w:proofErr w:type="spellStart"/>
      <w:r w:rsidRPr="00A054CE">
        <w:rPr>
          <w:rFonts w:ascii="Times New Roman" w:hAnsi="Times New Roman" w:cs="Times New Roman"/>
          <w:sz w:val="24"/>
          <w:szCs w:val="24"/>
        </w:rPr>
        <w:t>socio</w:t>
      </w:r>
      <w:proofErr w:type="spellEnd"/>
      <w:r w:rsidR="00595C6E" w:rsidRPr="00A054CE">
        <w:rPr>
          <w:rFonts w:ascii="Times New Roman" w:hAnsi="Times New Roman" w:cs="Times New Roman"/>
          <w:sz w:val="24"/>
          <w:szCs w:val="24"/>
        </w:rPr>
        <w:t>-</w:t>
      </w:r>
      <w:r w:rsidRPr="00A054CE">
        <w:rPr>
          <w:rFonts w:ascii="Times New Roman" w:hAnsi="Times New Roman" w:cs="Times New Roman"/>
          <w:sz w:val="24"/>
          <w:szCs w:val="24"/>
        </w:rPr>
        <w:t xml:space="preserve">medicală (geriatrică), în raport cu nevoile de timp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tip de servicii, pe perioadă nedeterminată (se efectuează reevaluarea cazului în raport cu </w:t>
      </w:r>
      <w:r w:rsidR="00595C6E" w:rsidRPr="00A054CE">
        <w:rPr>
          <w:rFonts w:ascii="Times New Roman" w:hAnsi="Times New Roman" w:cs="Times New Roman"/>
          <w:sz w:val="24"/>
          <w:szCs w:val="24"/>
        </w:rPr>
        <w:t>evoluția</w:t>
      </w:r>
      <w:r w:rsidRPr="00A054CE">
        <w:rPr>
          <w:rFonts w:ascii="Times New Roman" w:hAnsi="Times New Roman" w:cs="Times New Roman"/>
          <w:sz w:val="24"/>
          <w:szCs w:val="24"/>
        </w:rPr>
        <w:t xml:space="preserve"> acestuia).</w:t>
      </w:r>
    </w:p>
    <w:p w14:paraId="69173FD3" w14:textId="77777777" w:rsidR="00AB2890" w:rsidRPr="00A054CE" w:rsidRDefault="00AB2890" w:rsidP="00795602">
      <w:pPr>
        <w:spacing w:after="0" w:line="240" w:lineRule="auto"/>
        <w:jc w:val="both"/>
        <w:rPr>
          <w:rFonts w:ascii="Times New Roman" w:hAnsi="Times New Roman" w:cs="Times New Roman"/>
          <w:color w:val="EE0000"/>
          <w:sz w:val="24"/>
          <w:szCs w:val="24"/>
        </w:rPr>
      </w:pPr>
    </w:p>
    <w:p w14:paraId="436999E6" w14:textId="291E8527" w:rsidR="00AB2890" w:rsidRPr="00A054CE" w:rsidRDefault="00795602" w:rsidP="000B6589">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w:t>
      </w:r>
      <w:r w:rsidR="00B03847" w:rsidRPr="00A054CE">
        <w:rPr>
          <w:rFonts w:ascii="Times New Roman" w:hAnsi="Times New Roman" w:cs="Times New Roman"/>
          <w:b/>
          <w:bCs/>
          <w:sz w:val="24"/>
          <w:szCs w:val="24"/>
        </w:rPr>
        <w:t>44</w:t>
      </w:r>
      <w:r w:rsidR="000B6589" w:rsidRPr="00A054CE">
        <w:rPr>
          <w:rFonts w:ascii="Times New Roman" w:hAnsi="Times New Roman" w:cs="Times New Roman"/>
          <w:b/>
          <w:bCs/>
          <w:sz w:val="24"/>
          <w:szCs w:val="24"/>
        </w:rPr>
        <w:t>.</w:t>
      </w:r>
      <w:r w:rsidRPr="00A054CE">
        <w:rPr>
          <w:rFonts w:ascii="Times New Roman" w:hAnsi="Times New Roman" w:cs="Times New Roman"/>
          <w:b/>
          <w:bCs/>
          <w:sz w:val="24"/>
          <w:szCs w:val="24"/>
        </w:rPr>
        <w:t xml:space="preserve"> </w:t>
      </w:r>
      <w:r w:rsidR="00AB2890" w:rsidRPr="00A054CE">
        <w:rPr>
          <w:rFonts w:ascii="Times New Roman" w:hAnsi="Times New Roman" w:cs="Times New Roman"/>
          <w:sz w:val="24"/>
          <w:szCs w:val="24"/>
        </w:rPr>
        <w:t xml:space="preserve">Serviciul social </w:t>
      </w:r>
      <w:r w:rsidRPr="00A054CE">
        <w:rPr>
          <w:rFonts w:ascii="Times New Roman" w:hAnsi="Times New Roman" w:cs="Times New Roman"/>
          <w:sz w:val="24"/>
          <w:szCs w:val="24"/>
        </w:rPr>
        <w:t xml:space="preserve">desfășoară activități de </w:t>
      </w:r>
      <w:r w:rsidR="00AB2890" w:rsidRPr="00A054CE">
        <w:rPr>
          <w:rFonts w:ascii="Times New Roman" w:hAnsi="Times New Roman" w:cs="Times New Roman"/>
          <w:sz w:val="24"/>
          <w:szCs w:val="24"/>
        </w:rPr>
        <w:t xml:space="preserve">îngrijire la domiciliu prin </w:t>
      </w:r>
      <w:r w:rsidRPr="00A054CE">
        <w:rPr>
          <w:rFonts w:ascii="Times New Roman" w:hAnsi="Times New Roman" w:cs="Times New Roman"/>
          <w:sz w:val="24"/>
          <w:szCs w:val="24"/>
        </w:rPr>
        <w:t>evaluare, intervenție, monitorizare și suport, orientate spre menținerea autonomiei persoanelor vârstnice și prevenirea instituționalizării acestora.</w:t>
      </w:r>
      <w:r w:rsidR="00AB2890" w:rsidRPr="00A054CE">
        <w:rPr>
          <w:rFonts w:ascii="Times New Roman" w:hAnsi="Times New Roman" w:cs="Times New Roman"/>
          <w:sz w:val="24"/>
          <w:szCs w:val="24"/>
        </w:rPr>
        <w:t xml:space="preserve"> Acordarea serviciilor de îngrijire la domiciliu persoanelor vârstnice,  care se realizează în baza unui Plan individualizat de îngrijire și asistență adaptat nevoilor și gradului de dependență al beneficiarului întocmit în baza rezultatelor obținute în urma efectuării fișei de evaluare </w:t>
      </w:r>
      <w:proofErr w:type="spellStart"/>
      <w:r w:rsidR="00AB2890" w:rsidRPr="00A054CE">
        <w:rPr>
          <w:rFonts w:ascii="Times New Roman" w:hAnsi="Times New Roman" w:cs="Times New Roman"/>
          <w:sz w:val="24"/>
          <w:szCs w:val="24"/>
        </w:rPr>
        <w:t>socio</w:t>
      </w:r>
      <w:proofErr w:type="spellEnd"/>
      <w:r w:rsidR="00AB2890" w:rsidRPr="00A054CE">
        <w:rPr>
          <w:rFonts w:ascii="Times New Roman" w:hAnsi="Times New Roman" w:cs="Times New Roman"/>
          <w:sz w:val="24"/>
          <w:szCs w:val="24"/>
        </w:rPr>
        <w:t>-medicală. Serviciile oferite persoanelor vârstnice, sunt după cum urmează:</w:t>
      </w:r>
    </w:p>
    <w:p w14:paraId="4541F2D5" w14:textId="77777777" w:rsidR="00AB2890" w:rsidRPr="00A054CE" w:rsidRDefault="00AB2890">
      <w:pPr>
        <w:widowControl w:val="0"/>
        <w:numPr>
          <w:ilvl w:val="0"/>
          <w:numId w:val="69"/>
        </w:numPr>
        <w:tabs>
          <w:tab w:val="left" w:pos="1364"/>
        </w:tabs>
        <w:autoSpaceDE w:val="0"/>
        <w:autoSpaceDN w:val="0"/>
        <w:spacing w:after="0" w:line="23" w:lineRule="atLeast"/>
        <w:ind w:right="146"/>
        <w:jc w:val="both"/>
        <w:rPr>
          <w:rFonts w:ascii="Times New Roman" w:eastAsia="Times New Roman" w:hAnsi="Times New Roman" w:cs="Times New Roman"/>
          <w14:ligatures w14:val="none"/>
        </w:rPr>
      </w:pPr>
      <w:r w:rsidRPr="00A054CE">
        <w:rPr>
          <w:rFonts w:ascii="Times New Roman" w:eastAsia="Times New Roman" w:hAnsi="Times New Roman" w:cs="Times New Roman"/>
          <w14:ligatures w14:val="none"/>
        </w:rPr>
        <w:lastRenderedPageBreak/>
        <w:t>Servicii sociale privind, în principal, îngrijirea persoanei, prevenirea marginalizării sociale și sprijinirea pentru reintegrarea socială, consiliere juridică și administrativă, sprijin pentru plata unor servicii și obligații curente, îngrijirea locuinței și gospodăriei, ajutor pentru menaj, prepararea hranei;</w:t>
      </w:r>
    </w:p>
    <w:p w14:paraId="0E0DACE6" w14:textId="77777777" w:rsidR="00AB2890" w:rsidRPr="00A054CE" w:rsidRDefault="00AB2890">
      <w:pPr>
        <w:widowControl w:val="0"/>
        <w:numPr>
          <w:ilvl w:val="0"/>
          <w:numId w:val="69"/>
        </w:numPr>
        <w:tabs>
          <w:tab w:val="left" w:pos="1364"/>
        </w:tabs>
        <w:autoSpaceDE w:val="0"/>
        <w:autoSpaceDN w:val="0"/>
        <w:spacing w:after="0" w:line="23" w:lineRule="atLeast"/>
        <w:ind w:right="146"/>
        <w:jc w:val="both"/>
        <w:rPr>
          <w:rFonts w:ascii="Times New Roman" w:eastAsia="Times New Roman" w:hAnsi="Times New Roman" w:cs="Times New Roman"/>
          <w14:ligatures w14:val="none"/>
        </w:rPr>
      </w:pPr>
      <w:r w:rsidRPr="00A054CE">
        <w:rPr>
          <w:rFonts w:ascii="Times New Roman" w:eastAsia="Times New Roman" w:hAnsi="Times New Roman" w:cs="Times New Roman"/>
          <w14:ligatures w14:val="none"/>
        </w:rPr>
        <w:t xml:space="preserve">Servicii </w:t>
      </w:r>
      <w:proofErr w:type="spellStart"/>
      <w:r w:rsidRPr="00A054CE">
        <w:rPr>
          <w:rFonts w:ascii="Times New Roman" w:eastAsia="Times New Roman" w:hAnsi="Times New Roman" w:cs="Times New Roman"/>
          <w14:ligatures w14:val="none"/>
        </w:rPr>
        <w:t>socio</w:t>
      </w:r>
      <w:proofErr w:type="spellEnd"/>
      <w:r w:rsidRPr="00A054CE">
        <w:rPr>
          <w:rFonts w:ascii="Times New Roman" w:eastAsia="Times New Roman" w:hAnsi="Times New Roman" w:cs="Times New Roman"/>
          <w14:ligatures w14:val="none"/>
        </w:rPr>
        <w:t xml:space="preserve">-medicale privind, în principal, ajutorul pentru realizarea igienei personale, readaptarea capacităților fizice și psihice, adaptarea locuinței la nevoile persoanei vârstnice și antrenarea la activități economice, sociale și </w:t>
      </w:r>
      <w:r w:rsidRPr="00A054CE">
        <w:rPr>
          <w:rFonts w:ascii="Times New Roman" w:eastAsia="Times New Roman" w:hAnsi="Times New Roman" w:cs="Times New Roman"/>
          <w:spacing w:val="-2"/>
          <w14:ligatures w14:val="none"/>
        </w:rPr>
        <w:t>culturale;</w:t>
      </w:r>
    </w:p>
    <w:p w14:paraId="3DAEAD06" w14:textId="77777777" w:rsidR="00AB2890" w:rsidRPr="00A054CE" w:rsidRDefault="00AB2890" w:rsidP="000B6589">
      <w:pPr>
        <w:spacing w:after="0" w:line="240" w:lineRule="auto"/>
        <w:jc w:val="both"/>
        <w:rPr>
          <w:rFonts w:ascii="Times New Roman" w:hAnsi="Times New Roman" w:cs="Times New Roman"/>
          <w:color w:val="EE0000"/>
          <w:sz w:val="24"/>
          <w:szCs w:val="24"/>
        </w:rPr>
      </w:pPr>
    </w:p>
    <w:p w14:paraId="286BB6B0" w14:textId="65CEF4B2" w:rsidR="00F951E5" w:rsidRPr="00A054CE" w:rsidRDefault="00561DFF" w:rsidP="000B6589">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45</w:t>
      </w:r>
      <w:r w:rsidR="000B6589"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000B6589" w:rsidRPr="00A054CE">
        <w:rPr>
          <w:rFonts w:ascii="Times New Roman" w:hAnsi="Times New Roman" w:cs="Times New Roman"/>
          <w:sz w:val="24"/>
          <w:szCs w:val="24"/>
        </w:rPr>
        <w:t xml:space="preserve">Serviciile de îngrijire la domiciliu acordate de </w:t>
      </w:r>
      <w:r w:rsidR="000B6589" w:rsidRPr="00A054CE">
        <w:rPr>
          <w:rFonts w:ascii="Times New Roman" w:hAnsi="Times New Roman" w:cs="Times New Roman"/>
          <w:b/>
          <w:bCs/>
          <w:sz w:val="24"/>
          <w:szCs w:val="24"/>
        </w:rPr>
        <w:t>îngrijitorul informal</w:t>
      </w:r>
      <w:r w:rsidR="00257C92" w:rsidRPr="00A054CE">
        <w:rPr>
          <w:rFonts w:ascii="Times New Roman" w:hAnsi="Times New Roman" w:cs="Times New Roman"/>
          <w:b/>
          <w:bCs/>
          <w:sz w:val="24"/>
          <w:szCs w:val="24"/>
        </w:rPr>
        <w:t xml:space="preserve"> </w:t>
      </w:r>
      <w:r w:rsidR="00F951E5" w:rsidRPr="00A054CE">
        <w:rPr>
          <w:rFonts w:ascii="Times New Roman" w:hAnsi="Times New Roman" w:cs="Times New Roman"/>
          <w:sz w:val="24"/>
          <w:szCs w:val="24"/>
        </w:rPr>
        <w:t>(</w:t>
      </w:r>
      <w:proofErr w:type="spellStart"/>
      <w:r w:rsidR="00F951E5" w:rsidRPr="00A054CE">
        <w:rPr>
          <w:rFonts w:ascii="Times New Roman" w:hAnsi="Times New Roman" w:cs="Times New Roman"/>
          <w:sz w:val="24"/>
          <w:szCs w:val="24"/>
        </w:rPr>
        <w:t>conf</w:t>
      </w:r>
      <w:proofErr w:type="spellEnd"/>
      <w:r w:rsidR="00F951E5" w:rsidRPr="00A054CE">
        <w:rPr>
          <w:rFonts w:ascii="Times New Roman" w:hAnsi="Times New Roman" w:cs="Times New Roman"/>
          <w:sz w:val="24"/>
          <w:szCs w:val="24"/>
        </w:rPr>
        <w:t xml:space="preserve"> Lege 292/2011și Ordinul 955/19.04.2023)</w:t>
      </w:r>
    </w:p>
    <w:p w14:paraId="1E99DE6C" w14:textId="14543513"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(1)</w:t>
      </w:r>
      <w:r w:rsidRPr="00A054CE">
        <w:rPr>
          <w:rFonts w:ascii="Times New Roman" w:hAnsi="Times New Roman" w:cs="Times New Roman"/>
          <w:sz w:val="24"/>
          <w:szCs w:val="24"/>
        </w:rPr>
        <w:t xml:space="preserve"> Serviciile de îngrijire la domiciliu acordate de îngrijitorul informal reprezintă o formă de sprijin destinată persoanelor vârstnice aflate în situație de dependență </w:t>
      </w:r>
      <w:proofErr w:type="spellStart"/>
      <w:r w:rsidRPr="00A054CE">
        <w:rPr>
          <w:rFonts w:ascii="Times New Roman" w:hAnsi="Times New Roman" w:cs="Times New Roman"/>
          <w:sz w:val="24"/>
          <w:szCs w:val="24"/>
        </w:rPr>
        <w:t>sociomedicală</w:t>
      </w:r>
      <w:proofErr w:type="spellEnd"/>
      <w:r w:rsidRPr="00A054CE">
        <w:rPr>
          <w:rFonts w:ascii="Times New Roman" w:hAnsi="Times New Roman" w:cs="Times New Roman"/>
          <w:sz w:val="24"/>
          <w:szCs w:val="24"/>
        </w:rPr>
        <w:t>, care necesită ajutor pentru realizarea activităților de bază și instrumentale ale vieții zilnice. Serviciul este organizat în cadrul Direcției de Asistență Socială Târgu Mureș și se acordă la cererea persoanei interesate care își asumă responsabilitatea îngrijirii vârstnicului.</w:t>
      </w:r>
    </w:p>
    <w:p w14:paraId="0FF688B7" w14:textId="7D84C4D5"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(2)</w:t>
      </w:r>
      <w:r w:rsidRPr="00A054CE">
        <w:rPr>
          <w:rFonts w:ascii="Times New Roman" w:hAnsi="Times New Roman" w:cs="Times New Roman"/>
          <w:sz w:val="24"/>
          <w:szCs w:val="24"/>
        </w:rPr>
        <w:t xml:space="preserve"> În vederea stabilirii eligibilității, Compartimentul pentru Evaluare și Management de Caz Persoane Vârstnice întocmește ancheta socială și fișa </w:t>
      </w:r>
      <w:proofErr w:type="spellStart"/>
      <w:r w:rsidRPr="00A054CE">
        <w:rPr>
          <w:rFonts w:ascii="Times New Roman" w:hAnsi="Times New Roman" w:cs="Times New Roman"/>
          <w:sz w:val="24"/>
          <w:szCs w:val="24"/>
        </w:rPr>
        <w:t>sociomedicală</w:t>
      </w:r>
      <w:proofErr w:type="spellEnd"/>
      <w:r w:rsidRPr="00A054CE">
        <w:rPr>
          <w:rFonts w:ascii="Times New Roman" w:hAnsi="Times New Roman" w:cs="Times New Roman"/>
          <w:sz w:val="24"/>
          <w:szCs w:val="24"/>
        </w:rPr>
        <w:t xml:space="preserve">, pe baza cărora se stabilește situația de dependență </w:t>
      </w:r>
      <w:proofErr w:type="spellStart"/>
      <w:r w:rsidRPr="00A054CE">
        <w:rPr>
          <w:rFonts w:ascii="Times New Roman" w:hAnsi="Times New Roman" w:cs="Times New Roman"/>
          <w:sz w:val="24"/>
          <w:szCs w:val="24"/>
        </w:rPr>
        <w:t>sociomedicală</w:t>
      </w:r>
      <w:proofErr w:type="spellEnd"/>
      <w:r w:rsidRPr="00A054CE">
        <w:rPr>
          <w:rFonts w:ascii="Times New Roman" w:hAnsi="Times New Roman" w:cs="Times New Roman"/>
          <w:sz w:val="24"/>
          <w:szCs w:val="24"/>
        </w:rPr>
        <w:t xml:space="preserve"> a persoanei vârstnice. În cazul aprobării, îngrijitorul informal poate beneficia de program lunar de lucru redus, de o jumătate de normă, și de o indemnizație lunară plătită din bugetul local, în baza contractului încheiat cu serviciul public de asistență socială.</w:t>
      </w:r>
    </w:p>
    <w:p w14:paraId="7FE77FC9" w14:textId="698022A7"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(3)</w:t>
      </w:r>
      <w:r w:rsidRPr="00A054CE">
        <w:rPr>
          <w:rFonts w:ascii="Times New Roman" w:hAnsi="Times New Roman" w:cs="Times New Roman"/>
          <w:sz w:val="24"/>
          <w:szCs w:val="24"/>
        </w:rPr>
        <w:t xml:space="preserve"> Este eligibilă persoana vârstnică aflată în situație de dependență </w:t>
      </w:r>
      <w:proofErr w:type="spellStart"/>
      <w:r w:rsidRPr="00A054CE">
        <w:rPr>
          <w:rFonts w:ascii="Times New Roman" w:hAnsi="Times New Roman" w:cs="Times New Roman"/>
          <w:sz w:val="24"/>
          <w:szCs w:val="24"/>
        </w:rPr>
        <w:t>sociomedicală</w:t>
      </w:r>
      <w:proofErr w:type="spellEnd"/>
      <w:r w:rsidRPr="00A054CE">
        <w:rPr>
          <w:rFonts w:ascii="Times New Roman" w:hAnsi="Times New Roman" w:cs="Times New Roman"/>
          <w:sz w:val="24"/>
          <w:szCs w:val="24"/>
        </w:rPr>
        <w:t>, care se regăsește în una sau mai multe dintre următoarele situații: nu are familie sau persoane obligate legal la întreținere; nu are locuință sau resurse pentru a</w:t>
      </w:r>
      <w:r w:rsidRPr="00A054CE">
        <w:rPr>
          <w:rFonts w:ascii="Times New Roman" w:hAnsi="Times New Roman" w:cs="Times New Roman"/>
          <w:sz w:val="24"/>
          <w:szCs w:val="24"/>
        </w:rPr>
        <w:noBreakHyphen/>
        <w:t>și asigura condițiile de locuit; nu realizează venituri suficiente pentru îngrijirea necesară; nu se poate gospodări singură sau necesită îngrijire specializată; se află în imposibilitatea de a</w:t>
      </w:r>
      <w:r w:rsidRPr="00A054CE">
        <w:rPr>
          <w:rFonts w:ascii="Times New Roman" w:hAnsi="Times New Roman" w:cs="Times New Roman"/>
          <w:sz w:val="24"/>
          <w:szCs w:val="24"/>
        </w:rPr>
        <w:noBreakHyphen/>
        <w:t xml:space="preserve">și asigura nevoile </w:t>
      </w:r>
      <w:proofErr w:type="spellStart"/>
      <w:r w:rsidRPr="00A054CE">
        <w:rPr>
          <w:rFonts w:ascii="Times New Roman" w:hAnsi="Times New Roman" w:cs="Times New Roman"/>
          <w:sz w:val="24"/>
          <w:szCs w:val="24"/>
        </w:rPr>
        <w:t>sociomedicale</w:t>
      </w:r>
      <w:proofErr w:type="spellEnd"/>
      <w:r w:rsidRPr="00A054CE">
        <w:rPr>
          <w:rFonts w:ascii="Times New Roman" w:hAnsi="Times New Roman" w:cs="Times New Roman"/>
          <w:sz w:val="24"/>
          <w:szCs w:val="24"/>
        </w:rPr>
        <w:t xml:space="preserve"> din cauza bolii, stării fizice sau psihice.</w:t>
      </w:r>
    </w:p>
    <w:p w14:paraId="6F1E41C5" w14:textId="73BE437F"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(4)</w:t>
      </w:r>
      <w:r w:rsidRPr="00A054CE">
        <w:rPr>
          <w:rFonts w:ascii="Times New Roman" w:hAnsi="Times New Roman" w:cs="Times New Roman"/>
          <w:sz w:val="24"/>
          <w:szCs w:val="24"/>
        </w:rPr>
        <w:t xml:space="preserve"> Îngrijitorul informal este persoana necalificată – membru al familiei, rudă sau altă persoană apropiată – care asigură îngrijirea personală a persoanei vârstnice dependente. Nu pot fi îngrijitori informali persoanele care au obligații de întreținere asumate prin contract de întreținere sau voluntarii care acordă suport în baza unui contract de voluntariat.</w:t>
      </w:r>
    </w:p>
    <w:p w14:paraId="76CE173A" w14:textId="65304F61"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(5)</w:t>
      </w:r>
      <w:r w:rsidRPr="00A054CE">
        <w:rPr>
          <w:rFonts w:ascii="Times New Roman" w:hAnsi="Times New Roman" w:cs="Times New Roman"/>
          <w:sz w:val="24"/>
          <w:szCs w:val="24"/>
        </w:rPr>
        <w:t xml:space="preserve"> Îngrijitorul informal trebuie să îndeplinească cumulativ următoarele condiții: locuiește cu persoana vârstnică; are capacitate deplină de exercițiu; nu a fost condamnat pentru infracțiuni incompatibile cu îngrijirea unei persoane dependente; are o stare de sănătate corespunzătoare, atestată medical; este salariat cu contract de muncă și are acordul angajatorului pentru reducerea programului de lucru; are conduită civică și morală ireproșabilă, confirmată prin ancheta socială.</w:t>
      </w:r>
    </w:p>
    <w:p w14:paraId="5B5E053A" w14:textId="096219FA"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(6)</w:t>
      </w:r>
      <w:r w:rsidRPr="00A054CE">
        <w:rPr>
          <w:rFonts w:ascii="Times New Roman" w:hAnsi="Times New Roman" w:cs="Times New Roman"/>
          <w:sz w:val="24"/>
          <w:szCs w:val="24"/>
        </w:rPr>
        <w:t xml:space="preserve"> Dosarul pentru acordarea serviciilor de îngrijire la domiciliu de către îngrijitorul informal cuprinde: cererea îngrijitorului informal; dovada reducerii programului de lucru (extras </w:t>
      </w:r>
      <w:proofErr w:type="spellStart"/>
      <w:r w:rsidRPr="00A054CE">
        <w:rPr>
          <w:rFonts w:ascii="Times New Roman" w:hAnsi="Times New Roman" w:cs="Times New Roman"/>
          <w:sz w:val="24"/>
          <w:szCs w:val="24"/>
        </w:rPr>
        <w:t>Revisal</w:t>
      </w:r>
      <w:proofErr w:type="spellEnd"/>
      <w:r w:rsidRPr="00A054CE">
        <w:rPr>
          <w:rFonts w:ascii="Times New Roman" w:hAnsi="Times New Roman" w:cs="Times New Roman"/>
          <w:sz w:val="24"/>
          <w:szCs w:val="24"/>
        </w:rPr>
        <w:t>); declarația pe propria răspundere privind lipsa obligațiilor de întreținere și lipsa calității de voluntar; consimțământul persoanei vârstnice; acte de identitate; acte medicale relevante pentru persoana vârstnică și adeverință medicală pentru îngrijitor; acte privind situația financiară; certificat de handicap, dacă este cazul.</w:t>
      </w:r>
    </w:p>
    <w:p w14:paraId="40FB7755" w14:textId="138B4837"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(7)</w:t>
      </w:r>
      <w:r w:rsidRPr="00A054CE">
        <w:rPr>
          <w:rFonts w:ascii="Times New Roman" w:hAnsi="Times New Roman" w:cs="Times New Roman"/>
          <w:sz w:val="24"/>
          <w:szCs w:val="24"/>
        </w:rPr>
        <w:t xml:space="preserve"> Aprobarea serviciilor se realizează în baza planului individualizat de asistență și îngrijire, elaborat cu participarea beneficiarului, care stabilește programarea vizitelor și tipul serviciilor necesare. Compartimentul întocmește referatul de aprobare, vizat juridic, pe baza căruia Directorul Executiv al DAS Târgu Mureș emite decizia de acordare a serviciilor. Ulterior, dosarul este transmis către Serviciul Financiar</w:t>
      </w:r>
      <w:r w:rsidRPr="00A054CE">
        <w:rPr>
          <w:rFonts w:ascii="Times New Roman" w:hAnsi="Times New Roman" w:cs="Times New Roman"/>
          <w:sz w:val="24"/>
          <w:szCs w:val="24"/>
        </w:rPr>
        <w:noBreakHyphen/>
        <w:t>Contabil pentru întocmirea contractului cu îngrijitorul informal, contract care conferă dreptul la indemnizația lunară echivalentă cu jumătate din salariul de bază brut al îngrijitorului la domiciliu.</w:t>
      </w:r>
    </w:p>
    <w:p w14:paraId="0A1DDBFD" w14:textId="615E28E4" w:rsidR="000B6589" w:rsidRPr="00A054CE" w:rsidRDefault="000B6589" w:rsidP="000B6589">
      <w:pPr>
        <w:spacing w:after="0" w:line="240" w:lineRule="auto"/>
        <w:ind w:firstLine="708"/>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2B0C69" w:rsidRPr="00A054CE">
        <w:rPr>
          <w:rFonts w:ascii="Times New Roman" w:hAnsi="Times New Roman" w:cs="Times New Roman"/>
          <w:b/>
          <w:bCs/>
          <w:sz w:val="24"/>
          <w:szCs w:val="24"/>
        </w:rPr>
        <w:tab/>
      </w:r>
      <w:r w:rsidRPr="00A054CE">
        <w:rPr>
          <w:rFonts w:ascii="Times New Roman" w:hAnsi="Times New Roman" w:cs="Times New Roman"/>
          <w:b/>
          <w:bCs/>
          <w:sz w:val="24"/>
          <w:szCs w:val="24"/>
        </w:rPr>
        <w:t>(8)</w:t>
      </w:r>
      <w:r w:rsidRPr="00A054CE">
        <w:rPr>
          <w:rFonts w:ascii="Times New Roman" w:hAnsi="Times New Roman" w:cs="Times New Roman"/>
          <w:sz w:val="24"/>
          <w:szCs w:val="24"/>
        </w:rPr>
        <w:t xml:space="preserve"> Situația persoanei vârstnice îngrijite la domiciliu este monitorizată periodic de către inspectorii Compartimentului pentru Evaluare și Management de Caz Persoane Vârstnice, </w:t>
      </w:r>
      <w:r w:rsidRPr="00A054CE">
        <w:rPr>
          <w:rFonts w:ascii="Times New Roman" w:hAnsi="Times New Roman" w:cs="Times New Roman"/>
          <w:sz w:val="24"/>
          <w:szCs w:val="24"/>
        </w:rPr>
        <w:lastRenderedPageBreak/>
        <w:t>prin vizite la domiciliu și convorbiri telefonice, pentru evaluarea evoluției beneficiarului și a modului de îndeplinire a responsabilităților de către îngrijitorul informal. Pentru fiecare monitorizare se întocmește fișa de monitorizare, care se atașează dosarului beneficiarului.</w:t>
      </w:r>
    </w:p>
    <w:p w14:paraId="5EC0E05A" w14:textId="77777777" w:rsidR="00F951E5" w:rsidRPr="00A054CE" w:rsidRDefault="00F951E5" w:rsidP="000706A8">
      <w:pPr>
        <w:spacing w:after="0" w:line="240" w:lineRule="auto"/>
        <w:jc w:val="both"/>
        <w:rPr>
          <w:rFonts w:ascii="Times New Roman" w:hAnsi="Times New Roman" w:cs="Times New Roman"/>
          <w:sz w:val="24"/>
          <w:szCs w:val="24"/>
        </w:rPr>
      </w:pPr>
    </w:p>
    <w:p w14:paraId="2682415B" w14:textId="111C64E4" w:rsidR="0086342A" w:rsidRPr="00A054CE" w:rsidRDefault="0086342A" w:rsidP="0086342A">
      <w:pPr>
        <w:pStyle w:val="NoSpacing"/>
        <w:jc w:val="both"/>
        <w:rPr>
          <w:rFonts w:ascii="Times New Roman" w:hAnsi="Times New Roman"/>
          <w:b/>
          <w:sz w:val="24"/>
          <w:szCs w:val="24"/>
          <w:lang w:eastAsia="ro-RO"/>
        </w:rPr>
      </w:pPr>
      <w:r w:rsidRPr="00A054CE">
        <w:rPr>
          <w:rFonts w:ascii="Times New Roman" w:hAnsi="Times New Roman"/>
          <w:b/>
          <w:sz w:val="24"/>
          <w:szCs w:val="24"/>
          <w:lang w:eastAsia="ro-RO"/>
        </w:rPr>
        <w:t xml:space="preserve">C. </w:t>
      </w:r>
      <w:r w:rsidR="002B0C69" w:rsidRPr="00A054CE">
        <w:rPr>
          <w:rFonts w:ascii="Times New Roman" w:hAnsi="Times New Roman"/>
          <w:b/>
          <w:sz w:val="24"/>
          <w:szCs w:val="24"/>
          <w:lang w:eastAsia="ro-RO"/>
        </w:rPr>
        <w:t xml:space="preserve">Compartiment pentru Protecția Persoanelor cu dizabilități </w:t>
      </w:r>
    </w:p>
    <w:p w14:paraId="6E120943" w14:textId="77777777" w:rsidR="0086342A" w:rsidRPr="00A054CE" w:rsidRDefault="0086342A" w:rsidP="0086342A">
      <w:pPr>
        <w:spacing w:after="0" w:line="240" w:lineRule="auto"/>
        <w:jc w:val="both"/>
        <w:rPr>
          <w:rFonts w:ascii="Times New Roman" w:hAnsi="Times New Roman" w:cs="Times New Roman"/>
          <w:b/>
          <w:sz w:val="24"/>
          <w:szCs w:val="24"/>
        </w:rPr>
      </w:pPr>
    </w:p>
    <w:p w14:paraId="19C6FC48" w14:textId="4F8E3B83" w:rsidR="00C716FD" w:rsidRPr="00A054CE" w:rsidRDefault="00C716FD" w:rsidP="00C716FD">
      <w:pPr>
        <w:pStyle w:val="NoSpacing"/>
        <w:rPr>
          <w:rFonts w:ascii="Times New Roman" w:hAnsi="Times New Roman"/>
          <w:b/>
          <w:sz w:val="24"/>
          <w:szCs w:val="24"/>
        </w:rPr>
      </w:pPr>
      <w:r w:rsidRPr="00A054CE">
        <w:rPr>
          <w:rFonts w:ascii="Times New Roman" w:hAnsi="Times New Roman"/>
          <w:b/>
          <w:sz w:val="24"/>
          <w:szCs w:val="24"/>
        </w:rPr>
        <w:t xml:space="preserve">Art. </w:t>
      </w:r>
      <w:r w:rsidR="001948EF" w:rsidRPr="00A054CE">
        <w:rPr>
          <w:rFonts w:ascii="Times New Roman" w:hAnsi="Times New Roman"/>
          <w:b/>
          <w:sz w:val="24"/>
          <w:szCs w:val="24"/>
        </w:rPr>
        <w:t>46</w:t>
      </w:r>
      <w:r w:rsidRPr="00A054CE">
        <w:rPr>
          <w:rFonts w:ascii="Times New Roman" w:hAnsi="Times New Roman"/>
          <w:b/>
          <w:sz w:val="24"/>
          <w:szCs w:val="24"/>
        </w:rPr>
        <w:t xml:space="preserve">. </w:t>
      </w:r>
      <w:r w:rsidR="008828FE" w:rsidRPr="00A054CE">
        <w:rPr>
          <w:rFonts w:ascii="Times New Roman" w:hAnsi="Times New Roman"/>
          <w:b/>
          <w:sz w:val="24"/>
          <w:szCs w:val="24"/>
        </w:rPr>
        <w:tab/>
      </w:r>
      <w:r w:rsidRPr="00A054CE">
        <w:rPr>
          <w:rFonts w:ascii="Times New Roman" w:hAnsi="Times New Roman"/>
          <w:b/>
          <w:sz w:val="24"/>
          <w:szCs w:val="24"/>
        </w:rPr>
        <w:t>Principalele atribuții și competențe</w:t>
      </w:r>
    </w:p>
    <w:p w14:paraId="7C32220F"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 xml:space="preserve">Efectuează ancheta socială ca proces complex de evaluare </w:t>
      </w:r>
      <w:proofErr w:type="spellStart"/>
      <w:r w:rsidRPr="00A054CE">
        <w:rPr>
          <w:rFonts w:ascii="Times New Roman" w:eastAsia="Times New Roman" w:hAnsi="Times New Roman" w:cs="Times New Roman"/>
          <w:sz w:val="24"/>
          <w:szCs w:val="24"/>
        </w:rPr>
        <w:t>sociomedicală</w:t>
      </w:r>
      <w:proofErr w:type="spellEnd"/>
      <w:r w:rsidRPr="00A054CE">
        <w:rPr>
          <w:rFonts w:ascii="Times New Roman" w:eastAsia="Times New Roman" w:hAnsi="Times New Roman" w:cs="Times New Roman"/>
          <w:sz w:val="24"/>
          <w:szCs w:val="24"/>
        </w:rPr>
        <w:t>, socială și economică.</w:t>
      </w:r>
    </w:p>
    <w:p w14:paraId="2A518B0B"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Identifică nevoile individuale, familiale și comunitare ale persoanelor cu dizabilități.</w:t>
      </w:r>
    </w:p>
    <w:p w14:paraId="154FE690"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Analizează situațiile de risc, vulnerabilitate, excluziune socială și pierdere a autonomiei.</w:t>
      </w:r>
    </w:p>
    <w:p w14:paraId="354CD351"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Întocmește anchete sociale pentru:</w:t>
      </w:r>
    </w:p>
    <w:p w14:paraId="5F539C52"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încadrare în grad de handicap (adulți și copii), inclusiv Factorii de Mediu;</w:t>
      </w:r>
    </w:p>
    <w:p w14:paraId="25A0E416"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admiterea în centre rezidențiale sau de zi;</w:t>
      </w:r>
    </w:p>
    <w:p w14:paraId="285AE1DB"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pensionari de invaliditate, la solicitarea Casei Județene de Pensii;</w:t>
      </w:r>
    </w:p>
    <w:p w14:paraId="41975B6F"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scutirea de rovinietă pentru însoțitori;</w:t>
      </w:r>
    </w:p>
    <w:p w14:paraId="669B9919"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persoane instituționalizate și identificarea aparținătorilor;</w:t>
      </w:r>
    </w:p>
    <w:p w14:paraId="7A4D43DF"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servicii de îngrijire la domiciliu;</w:t>
      </w:r>
    </w:p>
    <w:p w14:paraId="0131C285"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cazuri cu afecțiuni grave, boli psihice sau situații speciale;</w:t>
      </w:r>
    </w:p>
    <w:p w14:paraId="6D000935" w14:textId="77777777" w:rsidR="00C716FD" w:rsidRPr="00A054CE" w:rsidRDefault="00C716FD">
      <w:pPr>
        <w:numPr>
          <w:ilvl w:val="0"/>
          <w:numId w:val="71"/>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identificarea familiilor și persoanelor aflate în dificultate.</w:t>
      </w:r>
    </w:p>
    <w:p w14:paraId="5EADB4EA"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Asigură informarea și consilierea persoanelor cu handicap grav, familiilor și reprezentanților legali.</w:t>
      </w:r>
    </w:p>
    <w:p w14:paraId="4902585D"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Oferă suport privind drepturile, obligațiile, serviciile sociale și facilitățile disponibile.</w:t>
      </w:r>
    </w:p>
    <w:p w14:paraId="7A04BC14"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Sprijină accesul la servicii sociale, medicale, educaționale și comunitare.</w:t>
      </w:r>
    </w:p>
    <w:p w14:paraId="22B0325E"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Colaborează cu ONG-uri, culte religioase și instituții partenere.</w:t>
      </w:r>
    </w:p>
    <w:p w14:paraId="125AD4B9"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Asigură angajarea asistenților personali ai persoanelor cu handicap grav și a îngrijitorilor la domiciliu.</w:t>
      </w:r>
    </w:p>
    <w:p w14:paraId="419F8104"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Monitorizează periodic activitatea asistenților personali prin vizite la domiciliu și verificări telefonice.</w:t>
      </w:r>
    </w:p>
    <w:p w14:paraId="1F255F0E"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Verifică modul în care se asigură îngrijirea persoanei cu handicap grav.</w:t>
      </w:r>
    </w:p>
    <w:p w14:paraId="77BC6570"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Întocmește procese</w:t>
      </w:r>
      <w:r w:rsidRPr="00A054CE">
        <w:rPr>
          <w:rFonts w:ascii="Times New Roman" w:eastAsia="Times New Roman" w:hAnsi="Times New Roman" w:cs="Times New Roman"/>
          <w:sz w:val="24"/>
          <w:szCs w:val="24"/>
        </w:rPr>
        <w:noBreakHyphen/>
        <w:t>verbale de constatare și propune măsuri în caz de nereguli.</w:t>
      </w:r>
    </w:p>
    <w:p w14:paraId="118C7339"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Centralizează și actualizează baza de date privind asistenții personali și beneficiarii acestora.</w:t>
      </w:r>
    </w:p>
    <w:p w14:paraId="61C4845C"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Ține evidența beneficiarilor de indemnizație de însoțitor și a reprezentanților legali.</w:t>
      </w:r>
    </w:p>
    <w:p w14:paraId="4B16AECA"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Întocmește referate, dispoziții, state de plată, borderouri, centralizatoare și mandate poștale.</w:t>
      </w:r>
    </w:p>
    <w:p w14:paraId="403C4E67"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Colaborează cu Serviciul Financiar</w:t>
      </w:r>
      <w:r w:rsidRPr="00A054CE">
        <w:rPr>
          <w:rFonts w:ascii="Times New Roman" w:eastAsia="Times New Roman" w:hAnsi="Times New Roman" w:cs="Times New Roman"/>
          <w:sz w:val="24"/>
          <w:szCs w:val="24"/>
        </w:rPr>
        <w:noBreakHyphen/>
        <w:t>Contabil, Resurse Umane și Administrativ pentru plata indemnizațiilor.</w:t>
      </w:r>
    </w:p>
    <w:p w14:paraId="6498A925"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Eliberează adeverințe, situații statistice și documente pentru instituțiile colaboratoare.</w:t>
      </w:r>
    </w:p>
    <w:p w14:paraId="4F9DE794"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Asigură actualizarea bazei de date și arhivarea documentelor specifice.</w:t>
      </w:r>
    </w:p>
    <w:p w14:paraId="185342A8"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Monitorizează respectarea drepturilor persoanelor cu dizabilități la nivelul municipiului.</w:t>
      </w:r>
    </w:p>
    <w:p w14:paraId="4D30EE4A"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Centralizează și sintetizează datele privind situația persoanelor cu handicap grav.</w:t>
      </w:r>
    </w:p>
    <w:p w14:paraId="69325CC1"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Evaluează modul în care sunt respectate drepturile beneficiarilor în centre și servicii sociale.</w:t>
      </w:r>
    </w:p>
    <w:p w14:paraId="4C1D4A14"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Efectuează verificări periodice la domiciliu pentru beneficiarii indemnizației de însoțitor și asistenți personali.</w:t>
      </w:r>
    </w:p>
    <w:p w14:paraId="3D8A8BC5" w14:textId="1C33B840" w:rsidR="00C716FD" w:rsidRPr="00A054CE" w:rsidRDefault="00540DA4">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 xml:space="preserve">Verifică actele, eliberează, soluționează procedura de confecționare a Cardului </w:t>
      </w:r>
      <w:r w:rsidR="00974F0D" w:rsidRPr="00A054CE">
        <w:rPr>
          <w:rFonts w:ascii="Times New Roman" w:eastAsia="Times New Roman" w:hAnsi="Times New Roman" w:cs="Times New Roman"/>
          <w:sz w:val="24"/>
          <w:szCs w:val="24"/>
        </w:rPr>
        <w:t>legitimație</w:t>
      </w:r>
      <w:r w:rsidRPr="00A054CE">
        <w:rPr>
          <w:rFonts w:ascii="Times New Roman" w:eastAsia="Times New Roman" w:hAnsi="Times New Roman" w:cs="Times New Roman"/>
          <w:sz w:val="24"/>
          <w:szCs w:val="24"/>
        </w:rPr>
        <w:t xml:space="preserve"> de parcare pentru persoanele cu handicap  </w:t>
      </w:r>
    </w:p>
    <w:p w14:paraId="31C25EC4" w14:textId="6D7C1ECA" w:rsidR="00540DA4" w:rsidRPr="00A054CE" w:rsidRDefault="00540DA4">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 xml:space="preserve">Participă activ în instituirea Programului multianual de interes local pentru susținerea familiilor cu minim trei copii și cu domiciliul în Municipiul Târgu Mureș, prin înlesnirea accesului acestora la serviciile publice aflate în subordinea Consiliului Local al Municipiului Târgu Mureș, conform HCL nr. 182 din 27 mai 2021 </w:t>
      </w:r>
    </w:p>
    <w:p w14:paraId="19A1AFC8" w14:textId="5175DD94"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Colaborează cu instituții publice, ONG-uri, culte religioase și furnizori de servicii sociale.</w:t>
      </w:r>
    </w:p>
    <w:p w14:paraId="34359777" w14:textId="77777777" w:rsidR="00540DA4" w:rsidRPr="00A054CE" w:rsidRDefault="00540DA4">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Participă la echipe multidisciplinare și comisii de evaluare.</w:t>
      </w:r>
    </w:p>
    <w:p w14:paraId="6AE138FC" w14:textId="77777777" w:rsidR="00C716FD" w:rsidRPr="00A054CE" w:rsidRDefault="00C716FD">
      <w:pPr>
        <w:numPr>
          <w:ilvl w:val="0"/>
          <w:numId w:val="70"/>
        </w:numPr>
        <w:spacing w:after="0" w:line="240" w:lineRule="auto"/>
        <w:jc w:val="both"/>
        <w:rPr>
          <w:rFonts w:ascii="Times New Roman" w:eastAsia="Times New Roman" w:hAnsi="Times New Roman" w:cs="Times New Roman"/>
          <w:sz w:val="24"/>
          <w:szCs w:val="24"/>
        </w:rPr>
      </w:pPr>
      <w:r w:rsidRPr="00A054CE">
        <w:rPr>
          <w:rFonts w:ascii="Times New Roman" w:eastAsia="Times New Roman" w:hAnsi="Times New Roman" w:cs="Times New Roman"/>
          <w:sz w:val="24"/>
          <w:szCs w:val="24"/>
        </w:rPr>
        <w:t>Furnizează informații și date solicitate de autoritățile competente.</w:t>
      </w:r>
    </w:p>
    <w:p w14:paraId="7C07CF2E" w14:textId="77777777" w:rsidR="00540DA4" w:rsidRPr="00A054CE" w:rsidRDefault="00540DA4" w:rsidP="00C716FD">
      <w:pPr>
        <w:pStyle w:val="NoSpacing"/>
        <w:ind w:left="360"/>
        <w:rPr>
          <w:rFonts w:ascii="Times New Roman" w:hAnsi="Times New Roman"/>
          <w:sz w:val="24"/>
          <w:szCs w:val="24"/>
        </w:rPr>
      </w:pPr>
    </w:p>
    <w:p w14:paraId="6B380739" w14:textId="08566B5A" w:rsidR="00540DA4" w:rsidRPr="00A054CE" w:rsidRDefault="00462D36">
      <w:pPr>
        <w:pStyle w:val="NoSpacing"/>
        <w:numPr>
          <w:ilvl w:val="0"/>
          <w:numId w:val="26"/>
        </w:numPr>
        <w:rPr>
          <w:rFonts w:ascii="Times New Roman" w:hAnsi="Times New Roman"/>
          <w:b/>
          <w:bCs/>
          <w:sz w:val="24"/>
          <w:szCs w:val="24"/>
        </w:rPr>
      </w:pPr>
      <w:r w:rsidRPr="00A054CE">
        <w:rPr>
          <w:rFonts w:ascii="Times New Roman" w:hAnsi="Times New Roman"/>
          <w:b/>
          <w:bCs/>
          <w:sz w:val="24"/>
          <w:szCs w:val="24"/>
        </w:rPr>
        <w:t xml:space="preserve">Serviciul de </w:t>
      </w:r>
      <w:r w:rsidR="00540DA4" w:rsidRPr="00A054CE">
        <w:rPr>
          <w:rFonts w:ascii="Times New Roman" w:hAnsi="Times New Roman"/>
          <w:b/>
          <w:bCs/>
          <w:sz w:val="24"/>
          <w:szCs w:val="24"/>
        </w:rPr>
        <w:t xml:space="preserve">Asistență </w:t>
      </w:r>
      <w:r w:rsidRPr="00A054CE">
        <w:rPr>
          <w:rFonts w:ascii="Times New Roman" w:hAnsi="Times New Roman"/>
          <w:b/>
          <w:bCs/>
          <w:sz w:val="24"/>
          <w:szCs w:val="24"/>
        </w:rPr>
        <w:t xml:space="preserve">Socială </w:t>
      </w:r>
      <w:r w:rsidR="00540DA4" w:rsidRPr="00A054CE">
        <w:rPr>
          <w:rFonts w:ascii="Times New Roman" w:hAnsi="Times New Roman"/>
          <w:b/>
          <w:bCs/>
          <w:sz w:val="24"/>
          <w:szCs w:val="24"/>
        </w:rPr>
        <w:t xml:space="preserve">Comunitară </w:t>
      </w:r>
    </w:p>
    <w:p w14:paraId="5F79FBE8" w14:textId="77777777" w:rsidR="00540DA4" w:rsidRPr="00A054CE" w:rsidRDefault="00540DA4" w:rsidP="00540DA4">
      <w:pPr>
        <w:pStyle w:val="NoSpacing"/>
        <w:rPr>
          <w:rFonts w:ascii="Times New Roman" w:hAnsi="Times New Roman"/>
          <w:b/>
          <w:bCs/>
          <w:sz w:val="24"/>
          <w:szCs w:val="24"/>
        </w:rPr>
      </w:pPr>
    </w:p>
    <w:p w14:paraId="65C1EA31" w14:textId="15C659ED" w:rsidR="00540DA4" w:rsidRPr="00A054CE" w:rsidRDefault="00540DA4" w:rsidP="00540DA4">
      <w:pPr>
        <w:pStyle w:val="NoSpacing"/>
        <w:jc w:val="both"/>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47</w:t>
      </w:r>
      <w:r w:rsidRPr="00A054CE">
        <w:rPr>
          <w:rFonts w:ascii="Times New Roman" w:hAnsi="Times New Roman"/>
          <w:b/>
          <w:bCs/>
          <w:sz w:val="24"/>
          <w:szCs w:val="24"/>
        </w:rPr>
        <w:t xml:space="preserve">. </w:t>
      </w:r>
      <w:r w:rsidR="008828FE" w:rsidRPr="00A054CE">
        <w:rPr>
          <w:rFonts w:ascii="Times New Roman" w:hAnsi="Times New Roman"/>
          <w:b/>
          <w:bCs/>
          <w:sz w:val="24"/>
          <w:szCs w:val="24"/>
        </w:rPr>
        <w:tab/>
      </w:r>
      <w:r w:rsidRPr="00A054CE">
        <w:rPr>
          <w:rFonts w:ascii="Times New Roman" w:hAnsi="Times New Roman"/>
          <w:b/>
          <w:bCs/>
          <w:sz w:val="24"/>
          <w:szCs w:val="24"/>
        </w:rPr>
        <w:t xml:space="preserve">(1) </w:t>
      </w:r>
      <w:r w:rsidR="00595C6E" w:rsidRPr="00A054CE">
        <w:rPr>
          <w:rFonts w:ascii="Times New Roman" w:hAnsi="Times New Roman"/>
          <w:sz w:val="24"/>
          <w:szCs w:val="24"/>
        </w:rPr>
        <w:t>Serviciul de Asistență Socială Comunitară</w:t>
      </w:r>
      <w:r w:rsidR="00595C6E" w:rsidRPr="00A054CE">
        <w:rPr>
          <w:rFonts w:ascii="Times New Roman" w:hAnsi="Times New Roman"/>
          <w:b/>
          <w:bCs/>
          <w:sz w:val="24"/>
          <w:szCs w:val="24"/>
        </w:rPr>
        <w:t xml:space="preserve"> </w:t>
      </w:r>
      <w:r w:rsidRPr="00A054CE">
        <w:rPr>
          <w:rFonts w:ascii="Times New Roman" w:hAnsi="Times New Roman"/>
          <w:sz w:val="24"/>
          <w:szCs w:val="24"/>
        </w:rPr>
        <w:t xml:space="preserve">funcționează în cadrul furnizorului de servicii sociale acreditat, Direcția de Asistență Socială Târgu Mureș și are sediul în Municipiul Târgu Mureș, strada Gheorghe Doja, nr. 9, județul Mureș. Include </w:t>
      </w:r>
      <w:r w:rsidRPr="003A75EC">
        <w:rPr>
          <w:rFonts w:ascii="Times New Roman" w:hAnsi="Times New Roman"/>
          <w:b/>
          <w:bCs/>
          <w:sz w:val="24"/>
          <w:szCs w:val="24"/>
        </w:rPr>
        <w:t>serviciul social licențiat</w:t>
      </w:r>
      <w:r w:rsidRPr="003A75EC">
        <w:rPr>
          <w:rFonts w:ascii="Times New Roman" w:hAnsi="Times New Roman"/>
          <w:sz w:val="24"/>
          <w:szCs w:val="24"/>
        </w:rPr>
        <w:t xml:space="preserve"> „Serviciul de Asistență Socială Comunitară” </w:t>
      </w:r>
      <w:r w:rsidRPr="00A054CE">
        <w:rPr>
          <w:rFonts w:ascii="Times New Roman" w:hAnsi="Times New Roman"/>
          <w:sz w:val="24"/>
          <w:szCs w:val="24"/>
        </w:rPr>
        <w:t>(cod serviciu social 8899 CZ-PN-V) și ”Serviciul de Asistență Medicală Comunitară” (Autorizație sanitară de funcționare nr. 728/06.04.2023) care are ca scop de a răspunde nevoilor sociale și medicale, precum și celor speciale, individuale, familiale sau de grup, prin consilierea și informarea beneficiarilor privind drepturile sociale, servicii medicale și serviciile sociale disponibile în vederea prevenirii, sprijinirii și combaterii riscului de excluziune socială prin creșterea calității vieții și promovarea incluziunii sociale.</w:t>
      </w:r>
    </w:p>
    <w:p w14:paraId="5B423DC1" w14:textId="45840E57" w:rsidR="00540DA4" w:rsidRPr="00A054CE" w:rsidRDefault="00540DA4" w:rsidP="00595C6E">
      <w:pPr>
        <w:pStyle w:val="NoSpacing"/>
        <w:jc w:val="both"/>
        <w:rPr>
          <w:rFonts w:ascii="Times New Roman" w:hAnsi="Times New Roman"/>
          <w:sz w:val="24"/>
          <w:szCs w:val="24"/>
        </w:rPr>
      </w:pPr>
      <w:r w:rsidRPr="00A054CE">
        <w:rPr>
          <w:rFonts w:ascii="Times New Roman" w:hAnsi="Times New Roman"/>
          <w:b/>
          <w:bCs/>
          <w:sz w:val="24"/>
          <w:szCs w:val="24"/>
        </w:rPr>
        <w:t xml:space="preserve">              </w:t>
      </w:r>
      <w:r w:rsidR="008828FE" w:rsidRPr="00A054CE">
        <w:rPr>
          <w:rFonts w:ascii="Times New Roman" w:hAnsi="Times New Roman"/>
          <w:b/>
          <w:bCs/>
          <w:sz w:val="24"/>
          <w:szCs w:val="24"/>
        </w:rPr>
        <w:tab/>
      </w:r>
      <w:r w:rsidRPr="00A054CE">
        <w:rPr>
          <w:rFonts w:ascii="Times New Roman" w:hAnsi="Times New Roman"/>
          <w:b/>
          <w:bCs/>
          <w:sz w:val="24"/>
          <w:szCs w:val="24"/>
        </w:rPr>
        <w:t>(2) Grupul țintă</w:t>
      </w:r>
      <w:r w:rsidRPr="00A054CE">
        <w:rPr>
          <w:rFonts w:ascii="Times New Roman" w:hAnsi="Times New Roman"/>
          <w:sz w:val="24"/>
          <w:szCs w:val="24"/>
        </w:rPr>
        <w:t xml:space="preserve"> este constituit din: persoane și familii ce provin din comunitățile marginalizate aflate în risc de sărăcie și excluziune socială și care își au reședința/domiciliul în zonele marginalizate ale municipiului Târgu Mureș.</w:t>
      </w:r>
    </w:p>
    <w:p w14:paraId="1747FACB" w14:textId="77777777" w:rsidR="00540DA4" w:rsidRPr="00A054CE" w:rsidRDefault="00540DA4" w:rsidP="00540DA4">
      <w:pPr>
        <w:pStyle w:val="NoSpacing"/>
        <w:rPr>
          <w:rFonts w:ascii="Times New Roman" w:hAnsi="Times New Roman"/>
          <w:b/>
          <w:bCs/>
          <w:sz w:val="24"/>
          <w:szCs w:val="24"/>
        </w:rPr>
      </w:pPr>
    </w:p>
    <w:p w14:paraId="3F6D03E1" w14:textId="622E616E" w:rsidR="00540DA4" w:rsidRPr="00A054CE" w:rsidRDefault="00540DA4" w:rsidP="00540DA4">
      <w:pPr>
        <w:pStyle w:val="NoSpacing"/>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48</w:t>
      </w:r>
      <w:r w:rsidRPr="00A054CE">
        <w:rPr>
          <w:rFonts w:ascii="Times New Roman" w:hAnsi="Times New Roman"/>
          <w:b/>
          <w:bCs/>
          <w:sz w:val="24"/>
          <w:szCs w:val="24"/>
        </w:rPr>
        <w:t xml:space="preserve">. </w:t>
      </w:r>
      <w:r w:rsidR="008828FE" w:rsidRPr="00A054CE">
        <w:rPr>
          <w:rFonts w:ascii="Times New Roman" w:hAnsi="Times New Roman"/>
          <w:b/>
          <w:bCs/>
          <w:sz w:val="24"/>
          <w:szCs w:val="24"/>
        </w:rPr>
        <w:tab/>
        <w:t>Activități</w:t>
      </w:r>
      <w:r w:rsidRPr="00A054CE">
        <w:rPr>
          <w:rFonts w:ascii="Times New Roman" w:hAnsi="Times New Roman"/>
          <w:b/>
          <w:bCs/>
          <w:sz w:val="24"/>
          <w:szCs w:val="24"/>
        </w:rPr>
        <w:t xml:space="preserve"> specifice:</w:t>
      </w:r>
    </w:p>
    <w:p w14:paraId="543AA92D" w14:textId="77777777" w:rsidR="00540DA4" w:rsidRPr="00A054CE" w:rsidRDefault="00540DA4" w:rsidP="00595C6E">
      <w:pPr>
        <w:pStyle w:val="NoSpacing"/>
        <w:jc w:val="both"/>
        <w:rPr>
          <w:rFonts w:ascii="Times New Roman" w:hAnsi="Times New Roman"/>
          <w:sz w:val="24"/>
          <w:szCs w:val="24"/>
        </w:rPr>
      </w:pPr>
      <w:r w:rsidRPr="00A054CE">
        <w:rPr>
          <w:rFonts w:ascii="Times New Roman" w:hAnsi="Times New Roman"/>
          <w:sz w:val="24"/>
          <w:szCs w:val="24"/>
        </w:rPr>
        <w:t>Pentru îndeplinirea  acestui scop, se acordă:</w:t>
      </w:r>
    </w:p>
    <w:p w14:paraId="69790667" w14:textId="1E6F89DE"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E</w:t>
      </w:r>
      <w:r w:rsidR="00540DA4" w:rsidRPr="00A054CE">
        <w:rPr>
          <w:rFonts w:ascii="Times New Roman" w:hAnsi="Times New Roman"/>
          <w:sz w:val="24"/>
          <w:szCs w:val="24"/>
        </w:rPr>
        <w:t>valuarea problemelor sociale din comunitate cu scopul de a identifica nevoile individuale, familiale, de grup și ale comunității;</w:t>
      </w:r>
    </w:p>
    <w:p w14:paraId="62F77C33" w14:textId="43F89307"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I</w:t>
      </w:r>
      <w:r w:rsidR="00540DA4" w:rsidRPr="00A054CE">
        <w:rPr>
          <w:rFonts w:ascii="Times New Roman" w:hAnsi="Times New Roman"/>
          <w:sz w:val="24"/>
          <w:szCs w:val="24"/>
        </w:rPr>
        <w:t>nformare și consiliere privind drepturile sociale, prevenirea și combaterea unor comportamente care pot conduce la creșterea riscului de excluziune socială (violența în familie, traficul de persoane, delincvență ș.a.), precum și măsurile de sprijin în vederea facilitării integrării/reintegrării sociale și inserției/</w:t>
      </w:r>
      <w:proofErr w:type="spellStart"/>
      <w:r w:rsidR="00540DA4" w:rsidRPr="00A054CE">
        <w:rPr>
          <w:rFonts w:ascii="Times New Roman" w:hAnsi="Times New Roman"/>
          <w:sz w:val="24"/>
          <w:szCs w:val="24"/>
        </w:rPr>
        <w:t>reinserției</w:t>
      </w:r>
      <w:proofErr w:type="spellEnd"/>
      <w:r w:rsidR="00540DA4" w:rsidRPr="00A054CE">
        <w:rPr>
          <w:rFonts w:ascii="Times New Roman" w:hAnsi="Times New Roman"/>
          <w:sz w:val="24"/>
          <w:szCs w:val="24"/>
        </w:rPr>
        <w:t xml:space="preserve"> familiale a categoriilor de persoane defavorizate;</w:t>
      </w:r>
    </w:p>
    <w:p w14:paraId="4B64A81D" w14:textId="0EE49B71"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C</w:t>
      </w:r>
      <w:r w:rsidR="00540DA4" w:rsidRPr="00A054CE">
        <w:rPr>
          <w:rFonts w:ascii="Times New Roman" w:hAnsi="Times New Roman"/>
          <w:sz w:val="24"/>
          <w:szCs w:val="24"/>
        </w:rPr>
        <w:t>onsiliere psihologică, precum și, după caz, terapii de specialitate;</w:t>
      </w:r>
    </w:p>
    <w:p w14:paraId="6F92367A" w14:textId="779B7CB0"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E</w:t>
      </w:r>
      <w:r w:rsidR="00540DA4" w:rsidRPr="00A054CE">
        <w:rPr>
          <w:rFonts w:ascii="Times New Roman" w:hAnsi="Times New Roman"/>
          <w:sz w:val="24"/>
          <w:szCs w:val="24"/>
        </w:rPr>
        <w:t>ducație extra-curriculară: educație civică, educație pentru dezvoltarea abilităților pentru o viață independentă, educație pentru prevenirea și combaterea comportamentelor antisociale, etc., precum și instruire pentru utilizarea de diverse dispozitive destinate persoanelor cu dizabilități;</w:t>
      </w:r>
    </w:p>
    <w:p w14:paraId="5740CD45" w14:textId="05271686"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F</w:t>
      </w:r>
      <w:r w:rsidR="00540DA4" w:rsidRPr="00A054CE">
        <w:rPr>
          <w:rFonts w:ascii="Times New Roman" w:hAnsi="Times New Roman"/>
          <w:sz w:val="24"/>
          <w:szCs w:val="24"/>
        </w:rPr>
        <w:t>acilitarea accesului pe piața muncii: suport pentru obținerea unui loc de muncă și menținerea pe piața muncii, facilitarea accesului la servicii de formare și reconversie profesională, orientare vocațională;</w:t>
      </w:r>
    </w:p>
    <w:p w14:paraId="6C0FC015" w14:textId="238E6A3C"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F</w:t>
      </w:r>
      <w:r w:rsidR="00540DA4" w:rsidRPr="00A054CE">
        <w:rPr>
          <w:rFonts w:ascii="Times New Roman" w:hAnsi="Times New Roman"/>
          <w:sz w:val="24"/>
          <w:szCs w:val="24"/>
        </w:rPr>
        <w:t>acilitarea accesului la o locuință: colaborare cu serviciile publice de asistență socială și autoritățile administrației publice locale, întocmirea și obținerea documentelor care evidențiază situația de dificultate a persoanei/familiei, identificare locuințe sociale și locuințe cu chirii accesibile, promovarea responsabilității sociale a dezvoltatorilor imobiliari, protecția drepturilor la o locuință etc.;</w:t>
      </w:r>
    </w:p>
    <w:p w14:paraId="3348D4AC" w14:textId="4F323786"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O</w:t>
      </w:r>
      <w:r w:rsidR="00540DA4" w:rsidRPr="00A054CE">
        <w:rPr>
          <w:rFonts w:ascii="Times New Roman" w:hAnsi="Times New Roman"/>
          <w:sz w:val="24"/>
          <w:szCs w:val="24"/>
        </w:rPr>
        <w:t>rganizarea evenimentelor și/sau facilitarea accesului la activități culturale și artistice, excursii și drumeții, promovarea activităților de voluntariat etc.;</w:t>
      </w:r>
    </w:p>
    <w:p w14:paraId="0C13ABD2" w14:textId="246D79BD"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P</w:t>
      </w:r>
      <w:r w:rsidR="00540DA4" w:rsidRPr="00A054CE">
        <w:rPr>
          <w:rFonts w:ascii="Times New Roman" w:hAnsi="Times New Roman"/>
          <w:sz w:val="24"/>
          <w:szCs w:val="24"/>
        </w:rPr>
        <w:t>regătirea și acordarea/distribuirea hranei calde pentru beneficiari;</w:t>
      </w:r>
    </w:p>
    <w:p w14:paraId="69B348E4" w14:textId="46D7F4D7"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C</w:t>
      </w:r>
      <w:r w:rsidR="00540DA4" w:rsidRPr="00A054CE">
        <w:rPr>
          <w:rFonts w:ascii="Times New Roman" w:hAnsi="Times New Roman"/>
          <w:sz w:val="24"/>
          <w:szCs w:val="24"/>
        </w:rPr>
        <w:t>omunicare și monitorizare situații de risc;</w:t>
      </w:r>
    </w:p>
    <w:p w14:paraId="1E00361C" w14:textId="43C08DFE"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A</w:t>
      </w:r>
      <w:r w:rsidR="00540DA4" w:rsidRPr="00A054CE">
        <w:rPr>
          <w:rFonts w:ascii="Times New Roman" w:hAnsi="Times New Roman"/>
          <w:sz w:val="24"/>
          <w:szCs w:val="24"/>
        </w:rPr>
        <w:t>companiere în scopul prevenirii și combaterii izolării sociale;</w:t>
      </w:r>
    </w:p>
    <w:p w14:paraId="09289D80" w14:textId="1B0F24A1"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P</w:t>
      </w:r>
      <w:r w:rsidR="00540DA4" w:rsidRPr="00A054CE">
        <w:rPr>
          <w:rFonts w:ascii="Times New Roman" w:hAnsi="Times New Roman"/>
          <w:sz w:val="24"/>
          <w:szCs w:val="24"/>
        </w:rPr>
        <w:t>rocurarea actelor de identitate (certificate de naștere, cărți de identitate);</w:t>
      </w:r>
    </w:p>
    <w:p w14:paraId="762EFC5B" w14:textId="38C8CFFB"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A</w:t>
      </w:r>
      <w:r w:rsidR="00540DA4" w:rsidRPr="00A054CE">
        <w:rPr>
          <w:rFonts w:ascii="Times New Roman" w:hAnsi="Times New Roman"/>
          <w:sz w:val="24"/>
          <w:szCs w:val="24"/>
        </w:rPr>
        <w:t>lte activități de promovare a incluziunii sociale a persoanelor defavorizate: conștientizare și sensibilizare a publicului privind riscul de excluziune socială, respectarea drepturilor sociale și promovarea măsurilor de asistență socială, mediere socială ș.a.;</w:t>
      </w:r>
    </w:p>
    <w:p w14:paraId="03942C7E" w14:textId="3DC7852D"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S</w:t>
      </w:r>
      <w:r w:rsidR="00540DA4" w:rsidRPr="00A054CE">
        <w:rPr>
          <w:rFonts w:ascii="Times New Roman" w:hAnsi="Times New Roman"/>
          <w:sz w:val="24"/>
          <w:szCs w:val="24"/>
        </w:rPr>
        <w:t xml:space="preserve">uport pentru realizarea unor activități instrumentale ale vieții zilnice (menaj, gestionare bunuri, efectuare cumpărături, plata facturilor), precum și mici reparații sau lucrări de amenajare a mediului ambiant. </w:t>
      </w:r>
    </w:p>
    <w:p w14:paraId="667B93F2" w14:textId="637549CA"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lastRenderedPageBreak/>
        <w:t>I</w:t>
      </w:r>
      <w:r w:rsidR="00540DA4" w:rsidRPr="00A054CE">
        <w:rPr>
          <w:rFonts w:ascii="Times New Roman" w:hAnsi="Times New Roman"/>
          <w:sz w:val="24"/>
          <w:szCs w:val="24"/>
        </w:rPr>
        <w:t xml:space="preserve">dentificarea, în cadrul comunității, a persoanelor și a grupurilor vulnerabile din punct de vedere medical, respectiv a factorilor de risc pentru sănătatea acestora și evaluarea, respectiv determinarea nevoilor de servicii de sănătate ale acestora; </w:t>
      </w:r>
    </w:p>
    <w:p w14:paraId="2DE79144" w14:textId="078B36E8"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D</w:t>
      </w:r>
      <w:r w:rsidR="00540DA4" w:rsidRPr="00A054CE">
        <w:rPr>
          <w:rFonts w:ascii="Times New Roman" w:hAnsi="Times New Roman"/>
          <w:sz w:val="24"/>
          <w:szCs w:val="24"/>
        </w:rPr>
        <w:t xml:space="preserve">esfășurarea de programe și acțiuni destinate protejării </w:t>
      </w:r>
      <w:proofErr w:type="spellStart"/>
      <w:r w:rsidR="00540DA4" w:rsidRPr="00A054CE">
        <w:rPr>
          <w:rFonts w:ascii="Times New Roman" w:hAnsi="Times New Roman"/>
          <w:sz w:val="24"/>
          <w:szCs w:val="24"/>
        </w:rPr>
        <w:t>sanătătii</w:t>
      </w:r>
      <w:proofErr w:type="spellEnd"/>
      <w:r w:rsidR="00540DA4" w:rsidRPr="00A054CE">
        <w:rPr>
          <w:rFonts w:ascii="Times New Roman" w:hAnsi="Times New Roman"/>
          <w:sz w:val="24"/>
          <w:szCs w:val="24"/>
        </w:rPr>
        <w:t xml:space="preserve">, promovării sănătății și în directa legătură cu determinanți ai stării de sănătate, respectiv stil de viață, condiții de mediu fizic și social, acces la servicii de sănătate și efectuarea de activități de educație pentru sănătate în vederea adoptării unui stil de viață sănătos; </w:t>
      </w:r>
    </w:p>
    <w:p w14:paraId="27BCBC31" w14:textId="033DB0AA"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F</w:t>
      </w:r>
      <w:r w:rsidR="00540DA4" w:rsidRPr="00A054CE">
        <w:rPr>
          <w:rFonts w:ascii="Times New Roman" w:hAnsi="Times New Roman"/>
          <w:sz w:val="24"/>
          <w:szCs w:val="24"/>
        </w:rPr>
        <w:t xml:space="preserve">urnizarea de servicii de profilaxie primară și secundară către membrii comunității, sub îndrumarea medicului de familie, în special către persoanele aparținând grupurilor vulnerabile din punct de vedere medical sau social; </w:t>
      </w:r>
    </w:p>
    <w:p w14:paraId="0E8C5927" w14:textId="06696D58"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P</w:t>
      </w:r>
      <w:r w:rsidR="00540DA4" w:rsidRPr="00A054CE">
        <w:rPr>
          <w:rFonts w:ascii="Times New Roman" w:hAnsi="Times New Roman"/>
          <w:sz w:val="24"/>
          <w:szCs w:val="24"/>
        </w:rPr>
        <w:t xml:space="preserve">articiparea la desfășurarea diferitelor acțiuni colective de pe teritoriul </w:t>
      </w:r>
      <w:proofErr w:type="spellStart"/>
      <w:r w:rsidR="00540DA4" w:rsidRPr="00A054CE">
        <w:rPr>
          <w:rFonts w:ascii="Times New Roman" w:hAnsi="Times New Roman"/>
          <w:sz w:val="24"/>
          <w:szCs w:val="24"/>
        </w:rPr>
        <w:t>comunitatii</w:t>
      </w:r>
      <w:proofErr w:type="spellEnd"/>
      <w:r w:rsidR="00540DA4" w:rsidRPr="00A054CE">
        <w:rPr>
          <w:rFonts w:ascii="Times New Roman" w:hAnsi="Times New Roman"/>
          <w:sz w:val="24"/>
          <w:szCs w:val="24"/>
        </w:rPr>
        <w:t xml:space="preserve">: vaccinări, programe de screening populațional și implementarea programelor naționale de sănătate, inclusiv mobilizarea populației pentru participarea la programele de vaccinări și controalele medicale profilactice; </w:t>
      </w:r>
    </w:p>
    <w:p w14:paraId="3944ED3B" w14:textId="7E991A83"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S</w:t>
      </w:r>
      <w:r w:rsidR="00540DA4" w:rsidRPr="00A054CE">
        <w:rPr>
          <w:rFonts w:ascii="Times New Roman" w:hAnsi="Times New Roman"/>
          <w:sz w:val="24"/>
          <w:szCs w:val="24"/>
        </w:rPr>
        <w:t xml:space="preserve">emnalarea medicului de familie a cazurilor suspecte de boli transmisibile constatate cu ocazia activităților în teren și participarea la aplicarea măsurilor de prevenire si combatere a eventualelor focare de infecții; </w:t>
      </w:r>
    </w:p>
    <w:p w14:paraId="244DD5E3" w14:textId="1FE6406E"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I</w:t>
      </w:r>
      <w:r w:rsidR="00540DA4" w:rsidRPr="00A054CE">
        <w:rPr>
          <w:rFonts w:ascii="Times New Roman" w:hAnsi="Times New Roman"/>
          <w:sz w:val="24"/>
          <w:szCs w:val="24"/>
        </w:rPr>
        <w:t xml:space="preserve">dentificarea persoanelor neînscrise pe listele medicilor de familie și transmiterea informațiilor despre acestea către medicul de familie, cu precădere a copiilor și a gravidelor, în scopul obținerii calității de asigurat de sănătate și a asigurării accesului acestora la servicii medicale; </w:t>
      </w:r>
    </w:p>
    <w:p w14:paraId="59133D0E" w14:textId="14DEF4A9"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S</w:t>
      </w:r>
      <w:r w:rsidR="00540DA4" w:rsidRPr="00A054CE">
        <w:rPr>
          <w:rFonts w:ascii="Times New Roman" w:hAnsi="Times New Roman"/>
          <w:sz w:val="24"/>
          <w:szCs w:val="24"/>
        </w:rPr>
        <w:t xml:space="preserve">upravegherea, în mod active, a stării de sănătate a sugarului și a copilului mic, precum și promovarea alăptării și practicilor corecte de nutriție; efectuarea de vizite la domiciliul sugarilor cu risc medical sau social și urmărirea aplicării măsurilor terapeutice recomandate de medic; </w:t>
      </w:r>
    </w:p>
    <w:p w14:paraId="521A28E3" w14:textId="28C8BF85"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I</w:t>
      </w:r>
      <w:r w:rsidR="00540DA4" w:rsidRPr="00A054CE">
        <w:rPr>
          <w:rFonts w:ascii="Times New Roman" w:hAnsi="Times New Roman"/>
          <w:sz w:val="24"/>
          <w:szCs w:val="24"/>
        </w:rPr>
        <w:t xml:space="preserve">dentificarea, urmărirea și supravegherea medicală a gravidelor cu risc medical sau social în colaborare cu medicul de familie și cu asistența medicală a acestuia, prin efectuarea de vizite periodice la domiciliul gravidelor și al lăuzelor; </w:t>
      </w:r>
    </w:p>
    <w:p w14:paraId="509F6E65" w14:textId="0A1F4AD3"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I</w:t>
      </w:r>
      <w:r w:rsidR="00540DA4" w:rsidRPr="00A054CE">
        <w:rPr>
          <w:rFonts w:ascii="Times New Roman" w:hAnsi="Times New Roman"/>
          <w:sz w:val="24"/>
          <w:szCs w:val="24"/>
        </w:rPr>
        <w:t xml:space="preserve">dentificarea femeilor de vârstă fertilă vulnerabile din punct de vedere medical, social sau al sărăciei și informarea acestora despre serviciile de planificare familială și contracepție, precum și asigurarea suportului de a accesa aceste servicii; </w:t>
      </w:r>
    </w:p>
    <w:p w14:paraId="0F5B020B" w14:textId="5378E5E8"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M</w:t>
      </w:r>
      <w:r w:rsidR="00540DA4" w:rsidRPr="00A054CE">
        <w:rPr>
          <w:rFonts w:ascii="Times New Roman" w:hAnsi="Times New Roman"/>
          <w:sz w:val="24"/>
          <w:szCs w:val="24"/>
        </w:rPr>
        <w:t xml:space="preserve">onitorizarea și supravegherea în mod activ a bolnavilor din evidența specială, respectiv evidența privind tuberculoza, HIV/SIDA, boli rare, prematuri, anemici, persoane cu tulburări mintale și de comportament, consumatori de substanțe psihotrope, alte categorii de persoane supuse riscului sau înscrise în registre si evidențe speciale; </w:t>
      </w:r>
    </w:p>
    <w:p w14:paraId="316A224F" w14:textId="3289AD0A"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E</w:t>
      </w:r>
      <w:r w:rsidR="00540DA4" w:rsidRPr="00A054CE">
        <w:rPr>
          <w:rFonts w:ascii="Times New Roman" w:hAnsi="Times New Roman"/>
          <w:sz w:val="24"/>
          <w:szCs w:val="24"/>
        </w:rPr>
        <w:t>fectuarea de vizite la domiciliu pentru asistență medicală a pacientului cronic sau în stare de dependență și a vârstnicului, în special a vârstnicului singur complementar asistenței medicale primare, secundare și terțiare;</w:t>
      </w:r>
    </w:p>
    <w:p w14:paraId="4FB30106" w14:textId="73DEFA56"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C</w:t>
      </w:r>
      <w:r w:rsidR="00540DA4" w:rsidRPr="00A054CE">
        <w:rPr>
          <w:rFonts w:ascii="Times New Roman" w:hAnsi="Times New Roman"/>
          <w:sz w:val="24"/>
          <w:szCs w:val="24"/>
        </w:rPr>
        <w:t xml:space="preserve">onsilierea medicală și socială, în limita competențelor profesionale legale; </w:t>
      </w:r>
    </w:p>
    <w:p w14:paraId="213B123B" w14:textId="68EA3306"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F</w:t>
      </w:r>
      <w:r w:rsidR="00540DA4" w:rsidRPr="00A054CE">
        <w:rPr>
          <w:rFonts w:ascii="Times New Roman" w:hAnsi="Times New Roman"/>
          <w:sz w:val="24"/>
          <w:szCs w:val="24"/>
        </w:rPr>
        <w:t xml:space="preserve">urnizarea de servicii de asistență medicală de urgență în limita competențelor profesionale legale; </w:t>
      </w:r>
    </w:p>
    <w:p w14:paraId="72372D1C" w14:textId="4F31EFAF"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D</w:t>
      </w:r>
      <w:r w:rsidR="00540DA4" w:rsidRPr="00A054CE">
        <w:rPr>
          <w:rFonts w:ascii="Times New Roman" w:hAnsi="Times New Roman"/>
          <w:sz w:val="24"/>
          <w:szCs w:val="24"/>
        </w:rPr>
        <w:t>irecționarea persoanelor aparținând grupurilor vulnerabile către serviciile medicale și sociale și monitorizarea accesului acestora;</w:t>
      </w:r>
    </w:p>
    <w:p w14:paraId="49CA768B" w14:textId="23D36AA5"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O</w:t>
      </w:r>
      <w:r w:rsidR="00540DA4" w:rsidRPr="00A054CE">
        <w:rPr>
          <w:rFonts w:ascii="Times New Roman" w:hAnsi="Times New Roman"/>
          <w:sz w:val="24"/>
          <w:szCs w:val="24"/>
        </w:rPr>
        <w:t xml:space="preserve">rganizarea și desfășurarea de acțiuni în comun cu specialiștii din cadrul Direcției de Asistență Socială Târgu Mureș și personal din alte structuri de la nivel local sau județean, în cazul problemelor sociale care pot afecta starea de sănătate sau accesul la servicii medicale ale persoanei vulnerabile; </w:t>
      </w:r>
    </w:p>
    <w:p w14:paraId="77329792" w14:textId="54A79093"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I</w:t>
      </w:r>
      <w:r w:rsidR="00540DA4" w:rsidRPr="00A054CE">
        <w:rPr>
          <w:rFonts w:ascii="Times New Roman" w:hAnsi="Times New Roman"/>
          <w:sz w:val="24"/>
          <w:szCs w:val="24"/>
        </w:rPr>
        <w:t xml:space="preserve">dentificarea și notificarea autorităților competențe a cazurilor de violență domestică, a cazurilor de abuz, a persoanelor cu handicap, a altor situații care necesită intervenția altor servicii decât cele care sunt de competența asistentei medicale comunitare; </w:t>
      </w:r>
    </w:p>
    <w:p w14:paraId="6AEDBD83" w14:textId="409AB993"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lastRenderedPageBreak/>
        <w:t>C</w:t>
      </w:r>
      <w:r w:rsidR="00540DA4" w:rsidRPr="00A054CE">
        <w:rPr>
          <w:rFonts w:ascii="Times New Roman" w:hAnsi="Times New Roman"/>
          <w:sz w:val="24"/>
          <w:szCs w:val="24"/>
        </w:rPr>
        <w:t xml:space="preserve">olaborarea cu alte instituții și organizații, inclusiv cu organizații neguvernamentale pentru realizarea de programe, proiecte și acțiuni care se adresează persoanelor sau grupurilor vulnerabile din punct de vedere medical, economic sau social; </w:t>
      </w:r>
    </w:p>
    <w:p w14:paraId="3D8C45FF" w14:textId="1E6C0361"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A</w:t>
      </w:r>
      <w:r w:rsidR="00540DA4" w:rsidRPr="00A054CE">
        <w:rPr>
          <w:rFonts w:ascii="Times New Roman" w:hAnsi="Times New Roman"/>
          <w:sz w:val="24"/>
          <w:szCs w:val="24"/>
        </w:rPr>
        <w:t xml:space="preserve">lte activități, servicii și acțiuni de sănătate publică adaptate nevoilor specifice ale comunității și persoanelor din comunitate aparținând grupurilor vulnerabile; </w:t>
      </w:r>
    </w:p>
    <w:p w14:paraId="496627C5" w14:textId="6083DC6A" w:rsidR="00540DA4" w:rsidRPr="00A054CE" w:rsidRDefault="00595C6E">
      <w:pPr>
        <w:pStyle w:val="NoSpacing"/>
        <w:numPr>
          <w:ilvl w:val="0"/>
          <w:numId w:val="66"/>
        </w:numPr>
        <w:jc w:val="both"/>
        <w:rPr>
          <w:rFonts w:ascii="Times New Roman" w:hAnsi="Times New Roman"/>
          <w:sz w:val="24"/>
          <w:szCs w:val="24"/>
        </w:rPr>
      </w:pPr>
      <w:r w:rsidRPr="00A054CE">
        <w:rPr>
          <w:rFonts w:ascii="Times New Roman" w:hAnsi="Times New Roman"/>
          <w:sz w:val="24"/>
          <w:szCs w:val="24"/>
        </w:rPr>
        <w:t>Î</w:t>
      </w:r>
      <w:r w:rsidR="00540DA4" w:rsidRPr="00A054CE">
        <w:rPr>
          <w:rFonts w:ascii="Times New Roman" w:hAnsi="Times New Roman"/>
          <w:sz w:val="24"/>
          <w:szCs w:val="24"/>
        </w:rPr>
        <w:t xml:space="preserve">ntocmirea evidențelor și documentelor utilizate în exercitarea activității, cu respectarea normelor eticii profesionale și păstrării confidențialității în exercitarea profesiei. </w:t>
      </w:r>
    </w:p>
    <w:p w14:paraId="733760AA" w14:textId="418A7A6A" w:rsidR="0077371E" w:rsidRPr="00A054CE" w:rsidRDefault="0077371E" w:rsidP="00DD1895">
      <w:pPr>
        <w:pStyle w:val="NoSpacing"/>
        <w:jc w:val="both"/>
        <w:rPr>
          <w:rFonts w:ascii="Times New Roman" w:hAnsi="Times New Roman"/>
          <w:b/>
          <w:bCs/>
          <w:sz w:val="24"/>
          <w:szCs w:val="24"/>
        </w:rPr>
      </w:pPr>
    </w:p>
    <w:p w14:paraId="7D8D58F1" w14:textId="2C4E2102" w:rsidR="00462D36" w:rsidRPr="00A054CE" w:rsidRDefault="00462D36">
      <w:pPr>
        <w:pStyle w:val="NoSpacing"/>
        <w:numPr>
          <w:ilvl w:val="0"/>
          <w:numId w:val="26"/>
        </w:numPr>
        <w:rPr>
          <w:rFonts w:ascii="Times New Roman" w:hAnsi="Times New Roman"/>
          <w:sz w:val="24"/>
          <w:szCs w:val="24"/>
        </w:rPr>
      </w:pPr>
      <w:r w:rsidRPr="00A054CE">
        <w:rPr>
          <w:rFonts w:ascii="Times New Roman" w:hAnsi="Times New Roman"/>
          <w:b/>
          <w:bCs/>
          <w:sz w:val="24"/>
          <w:szCs w:val="24"/>
        </w:rPr>
        <w:t>Centrul de zi ”Curcubeu”</w:t>
      </w:r>
      <w:r w:rsidRPr="00A054CE">
        <w:rPr>
          <w:rFonts w:ascii="Times New Roman" w:hAnsi="Times New Roman"/>
          <w:sz w:val="24"/>
          <w:szCs w:val="24"/>
        </w:rPr>
        <w:t xml:space="preserve"> </w:t>
      </w:r>
    </w:p>
    <w:p w14:paraId="76626474" w14:textId="77777777" w:rsidR="008411CE" w:rsidRPr="00A054CE" w:rsidRDefault="008411CE" w:rsidP="00DD1895">
      <w:pPr>
        <w:pStyle w:val="NoSpacing"/>
        <w:ind w:left="1080"/>
        <w:rPr>
          <w:rFonts w:ascii="Times New Roman" w:hAnsi="Times New Roman"/>
          <w:sz w:val="24"/>
          <w:szCs w:val="24"/>
        </w:rPr>
      </w:pPr>
    </w:p>
    <w:p w14:paraId="0BD6C683" w14:textId="0DF44169" w:rsidR="008411CE" w:rsidRPr="00A054CE" w:rsidRDefault="008411CE" w:rsidP="00DD1895">
      <w:pPr>
        <w:pStyle w:val="NormalWeb"/>
        <w:spacing w:before="0" w:after="0"/>
        <w:jc w:val="both"/>
      </w:pPr>
      <w:r w:rsidRPr="00A054CE">
        <w:rPr>
          <w:rStyle w:val="font-ligatures-none"/>
          <w:b/>
          <w:bCs/>
        </w:rPr>
        <w:t>Art. 49.</w:t>
      </w:r>
      <w:r w:rsidRPr="00A054CE">
        <w:rPr>
          <w:rStyle w:val="font-ligatures-none"/>
        </w:rPr>
        <w:t xml:space="preserve"> </w:t>
      </w:r>
      <w:r w:rsidRPr="00A054CE">
        <w:rPr>
          <w:rStyle w:val="font-ligatures-none"/>
        </w:rPr>
        <w:tab/>
      </w:r>
      <w:r w:rsidRPr="00A054CE">
        <w:rPr>
          <w:rStyle w:val="font-ligatures-none"/>
          <w:b/>
          <w:bCs/>
        </w:rPr>
        <w:t>(1)</w:t>
      </w:r>
      <w:r w:rsidRPr="00A054CE">
        <w:rPr>
          <w:rStyle w:val="font-ligatures-none"/>
        </w:rPr>
        <w:t xml:space="preserve"> </w:t>
      </w:r>
      <w:r w:rsidRPr="00A054CE">
        <w:rPr>
          <w:rStyle w:val="Strong"/>
          <w:b w:val="0"/>
          <w:bCs w:val="0"/>
        </w:rPr>
        <w:t>Centrul de zi „Curcubeu”</w:t>
      </w:r>
      <w:r w:rsidRPr="00A054CE">
        <w:rPr>
          <w:rStyle w:val="font-ligatures-none"/>
        </w:rPr>
        <w:t xml:space="preserve">, cod serviciu social </w:t>
      </w:r>
      <w:r w:rsidRPr="00A054CE">
        <w:rPr>
          <w:rStyle w:val="Strong"/>
          <w:b w:val="0"/>
          <w:bCs w:val="0"/>
        </w:rPr>
        <w:t>889.3.2.CZ.C</w:t>
      </w:r>
      <w:r w:rsidRPr="00A054CE">
        <w:rPr>
          <w:rStyle w:val="font-ligatures-none"/>
        </w:rPr>
        <w:t xml:space="preserve">, este un </w:t>
      </w:r>
      <w:r w:rsidRPr="00A054CE">
        <w:rPr>
          <w:rStyle w:val="font-ligatures-none"/>
          <w:b/>
          <w:bCs/>
        </w:rPr>
        <w:t xml:space="preserve">serviciu </w:t>
      </w:r>
      <w:r w:rsidR="00CA0B4E" w:rsidRPr="00A054CE">
        <w:rPr>
          <w:rStyle w:val="font-ligatures-none"/>
          <w:b/>
          <w:bCs/>
        </w:rPr>
        <w:t xml:space="preserve">social licențiat </w:t>
      </w:r>
      <w:r w:rsidRPr="00A054CE">
        <w:rPr>
          <w:rStyle w:val="font-ligatures-none"/>
        </w:rPr>
        <w:t xml:space="preserve">social fără personalitate juridică, organizat în cadrul </w:t>
      </w:r>
      <w:r w:rsidRPr="00A054CE">
        <w:rPr>
          <w:rStyle w:val="Strong"/>
          <w:b w:val="0"/>
          <w:bCs w:val="0"/>
        </w:rPr>
        <w:t>Direcției de Asistență Socială Târgu Mureș</w:t>
      </w:r>
      <w:r w:rsidRPr="00A054CE">
        <w:rPr>
          <w:rStyle w:val="font-ligatures-none"/>
        </w:rPr>
        <w:t xml:space="preserve">, înființat în cadrul proiectului </w:t>
      </w:r>
      <w:r w:rsidRPr="00A054CE">
        <w:rPr>
          <w:rStyle w:val="Emphasis"/>
        </w:rPr>
        <w:t>„Program de Asistență și Sprijin pentru ocupare, educație și incluziune socială în teritoriul SDL GAL Târgu Mureș (PAS)” – cod SMIS 356176</w:t>
      </w:r>
      <w:r w:rsidRPr="00A054CE">
        <w:rPr>
          <w:rStyle w:val="font-ligatures-none"/>
        </w:rPr>
        <w:t>. Serviciul funcționează în Municipiul Târgu Mureș, str. Ludușului nr. 29, cod poștal 540392.</w:t>
      </w:r>
    </w:p>
    <w:p w14:paraId="76BFB1C9" w14:textId="6786D7A9" w:rsidR="008411CE" w:rsidRPr="00A054CE" w:rsidRDefault="008411CE" w:rsidP="00DD1895">
      <w:pPr>
        <w:pStyle w:val="NormalWeb"/>
        <w:spacing w:before="0" w:after="0"/>
        <w:ind w:firstLine="708"/>
        <w:jc w:val="both"/>
        <w:rPr>
          <w:rStyle w:val="font-ligatures-none"/>
        </w:rPr>
      </w:pPr>
      <w:r w:rsidRPr="00A054CE">
        <w:rPr>
          <w:rStyle w:val="font-ligatures-none"/>
          <w:b/>
          <w:bCs/>
        </w:rPr>
        <w:t xml:space="preserve">            (2)</w:t>
      </w:r>
      <w:r w:rsidRPr="00A054CE">
        <w:rPr>
          <w:rStyle w:val="font-ligatures-none"/>
        </w:rPr>
        <w:t xml:space="preserve"> </w:t>
      </w:r>
      <w:r w:rsidRPr="00A054CE">
        <w:rPr>
          <w:rStyle w:val="Strong"/>
        </w:rPr>
        <w:t>Grupul țintă</w:t>
      </w:r>
      <w:r w:rsidRPr="00A054CE">
        <w:rPr>
          <w:rStyle w:val="font-ligatures-none"/>
        </w:rPr>
        <w:t xml:space="preserve"> este format din copii cu domiciliul pe raza municipiului Târgu Mureș, aflați în situații de dificultate, proveniți din familii vulnerabile </w:t>
      </w:r>
      <w:proofErr w:type="spellStart"/>
      <w:r w:rsidRPr="00A054CE">
        <w:rPr>
          <w:rStyle w:val="font-ligatures-none"/>
        </w:rPr>
        <w:t>socio</w:t>
      </w:r>
      <w:proofErr w:type="spellEnd"/>
      <w:r w:rsidRPr="00A054CE">
        <w:rPr>
          <w:rStyle w:val="font-ligatures-none"/>
        </w:rPr>
        <w:noBreakHyphen/>
        <w:t>economic, familii monoparentale, familii numeroase, familii cu risc de separare, copii cu părinți plecați în străinătate, copii cu cerințe educative speciale, copii expuși riscului de abandon școlar, copii orfani, copii proveniți din medii dezavantajate, precum și părinții/reprezentanții legali ai acestora care necesită sprijin, consiliere și dezvoltarea competențelor parentale.</w:t>
      </w:r>
    </w:p>
    <w:p w14:paraId="3EEA6082" w14:textId="77777777" w:rsidR="008411CE" w:rsidRPr="00A054CE" w:rsidRDefault="008411CE" w:rsidP="00DD1895">
      <w:pPr>
        <w:pStyle w:val="NormalWeb"/>
        <w:spacing w:before="0" w:after="0"/>
        <w:ind w:firstLine="708"/>
        <w:jc w:val="both"/>
      </w:pPr>
    </w:p>
    <w:p w14:paraId="2A7FEFC3" w14:textId="6A9D9F51" w:rsidR="008411CE" w:rsidRPr="00A054CE" w:rsidRDefault="008411CE" w:rsidP="00DD1895">
      <w:pPr>
        <w:pStyle w:val="NormalWeb"/>
        <w:spacing w:before="0" w:after="0"/>
        <w:rPr>
          <w:rStyle w:val="font-ligatures-none"/>
        </w:rPr>
      </w:pPr>
      <w:r w:rsidRPr="00A054CE">
        <w:rPr>
          <w:rStyle w:val="font-ligatures-none"/>
          <w:b/>
          <w:bCs/>
        </w:rPr>
        <w:t>Art. 50.</w:t>
      </w:r>
      <w:r w:rsidRPr="00A054CE">
        <w:rPr>
          <w:rStyle w:val="font-ligatures-none"/>
        </w:rPr>
        <w:t xml:space="preserve"> </w:t>
      </w:r>
      <w:r w:rsidR="008828FE" w:rsidRPr="00A054CE">
        <w:rPr>
          <w:rStyle w:val="font-ligatures-none"/>
        </w:rPr>
        <w:tab/>
      </w:r>
      <w:r w:rsidR="008828FE" w:rsidRPr="00A054CE">
        <w:rPr>
          <w:b/>
          <w:bCs/>
        </w:rPr>
        <w:t>Activități specifice:</w:t>
      </w:r>
    </w:p>
    <w:p w14:paraId="2F079538" w14:textId="26E140CE" w:rsidR="008411CE" w:rsidRPr="00A054CE" w:rsidRDefault="008411CE" w:rsidP="003A75EC">
      <w:pPr>
        <w:pStyle w:val="NormalWeb"/>
        <w:spacing w:before="0" w:after="0"/>
        <w:jc w:val="both"/>
      </w:pPr>
      <w:r w:rsidRPr="00A054CE">
        <w:rPr>
          <w:rStyle w:val="font-ligatures-none"/>
        </w:rPr>
        <w:t xml:space="preserve">a) </w:t>
      </w:r>
      <w:r w:rsidRPr="00A054CE">
        <w:rPr>
          <w:rStyle w:val="Strong"/>
          <w:b w:val="0"/>
          <w:bCs w:val="0"/>
        </w:rPr>
        <w:t>Evaluare complexă</w:t>
      </w:r>
      <w:r w:rsidRPr="00A054CE">
        <w:rPr>
          <w:rStyle w:val="font-ligatures-none"/>
        </w:rPr>
        <w:t xml:space="preserve"> a situației copilului și familiei, identificarea nevoilor sociale, educaționale, psihologice și familiale.</w:t>
      </w:r>
    </w:p>
    <w:p w14:paraId="50F45D02" w14:textId="77777777" w:rsidR="008411CE" w:rsidRPr="00A054CE" w:rsidRDefault="008411CE" w:rsidP="003A75EC">
      <w:pPr>
        <w:pStyle w:val="NormalWeb"/>
        <w:spacing w:before="0" w:after="0"/>
        <w:jc w:val="both"/>
      </w:pPr>
      <w:r w:rsidRPr="00A054CE">
        <w:rPr>
          <w:rStyle w:val="font-ligatures-none"/>
        </w:rPr>
        <w:t xml:space="preserve">b) </w:t>
      </w:r>
      <w:r w:rsidRPr="00A054CE">
        <w:rPr>
          <w:rStyle w:val="Strong"/>
          <w:b w:val="0"/>
          <w:bCs w:val="0"/>
        </w:rPr>
        <w:t>Informare și consiliere</w:t>
      </w:r>
      <w:r w:rsidRPr="00A054CE">
        <w:rPr>
          <w:rStyle w:val="font-ligatures-none"/>
        </w:rPr>
        <w:t xml:space="preserve"> privind serviciile sociale, măsurile de prevenire și soluționare a situațiilor de dificultate, orientare școlară, prevenirea abandonului școlar, orientare vocațională și profesională.</w:t>
      </w:r>
    </w:p>
    <w:p w14:paraId="49A1037F" w14:textId="77777777" w:rsidR="008411CE" w:rsidRPr="00A054CE" w:rsidRDefault="008411CE" w:rsidP="003A75EC">
      <w:pPr>
        <w:pStyle w:val="NormalWeb"/>
        <w:spacing w:before="0" w:after="0"/>
        <w:jc w:val="both"/>
      </w:pPr>
      <w:r w:rsidRPr="00A054CE">
        <w:rPr>
          <w:rStyle w:val="font-ligatures-none"/>
        </w:rPr>
        <w:t xml:space="preserve">c) </w:t>
      </w:r>
      <w:r w:rsidRPr="00A054CE">
        <w:rPr>
          <w:rStyle w:val="Strong"/>
          <w:b w:val="0"/>
          <w:bCs w:val="0"/>
        </w:rPr>
        <w:t>Consiliere specializată</w:t>
      </w:r>
      <w:r w:rsidRPr="00A054CE">
        <w:rPr>
          <w:rStyle w:val="font-ligatures-none"/>
        </w:rPr>
        <w:t xml:space="preserve"> (socială, psihologică, </w:t>
      </w:r>
      <w:proofErr w:type="spellStart"/>
      <w:r w:rsidRPr="00A054CE">
        <w:rPr>
          <w:rStyle w:val="font-ligatures-none"/>
        </w:rPr>
        <w:t>psiho</w:t>
      </w:r>
      <w:proofErr w:type="spellEnd"/>
      <w:r w:rsidRPr="00A054CE">
        <w:rPr>
          <w:rStyle w:val="font-ligatures-none"/>
        </w:rPr>
        <w:noBreakHyphen/>
        <w:t>socială) adaptată nevoilor copiilor și familiilor, inclusiv consiliere pentru prevenirea abuzului, neglijării și exploatării, consiliere pentru integrarea în familie și comunitate, consiliere pentru menținerea relațiilor armonioase copil</w:t>
      </w:r>
      <w:r w:rsidRPr="00A054CE">
        <w:rPr>
          <w:rStyle w:val="font-ligatures-none"/>
        </w:rPr>
        <w:noBreakHyphen/>
        <w:t>părinte.</w:t>
      </w:r>
    </w:p>
    <w:p w14:paraId="410FFCF2" w14:textId="77777777" w:rsidR="008411CE" w:rsidRPr="00A054CE" w:rsidRDefault="008411CE" w:rsidP="003A75EC">
      <w:pPr>
        <w:pStyle w:val="NormalWeb"/>
        <w:spacing w:before="0" w:after="0"/>
        <w:jc w:val="both"/>
      </w:pPr>
      <w:r w:rsidRPr="00A054CE">
        <w:rPr>
          <w:rStyle w:val="font-ligatures-none"/>
        </w:rPr>
        <w:t xml:space="preserve">d) </w:t>
      </w:r>
      <w:r w:rsidRPr="00A054CE">
        <w:rPr>
          <w:rStyle w:val="Strong"/>
          <w:b w:val="0"/>
          <w:bCs w:val="0"/>
        </w:rPr>
        <w:t>Servicii educaționale și de suport în procesul de învățare</w:t>
      </w:r>
      <w:r w:rsidRPr="00A054CE">
        <w:rPr>
          <w:rStyle w:val="font-ligatures-none"/>
        </w:rPr>
        <w:t>, activități de supraveghere, sprijin pentru efectuarea temelor, activități de dezvoltare personală și pregătire pentru viața independentă.</w:t>
      </w:r>
    </w:p>
    <w:p w14:paraId="1D67B9A4" w14:textId="77777777" w:rsidR="008411CE" w:rsidRPr="00A054CE" w:rsidRDefault="008411CE" w:rsidP="003A75EC">
      <w:pPr>
        <w:pStyle w:val="NormalWeb"/>
        <w:spacing w:before="0" w:after="0"/>
        <w:jc w:val="both"/>
      </w:pPr>
      <w:r w:rsidRPr="00A054CE">
        <w:rPr>
          <w:rStyle w:val="font-ligatures-none"/>
        </w:rPr>
        <w:t xml:space="preserve">e) </w:t>
      </w:r>
      <w:r w:rsidRPr="00A054CE">
        <w:rPr>
          <w:rStyle w:val="Strong"/>
          <w:b w:val="0"/>
          <w:bCs w:val="0"/>
        </w:rPr>
        <w:t xml:space="preserve">Servicii tip </w:t>
      </w:r>
      <w:proofErr w:type="spellStart"/>
      <w:r w:rsidRPr="00A054CE">
        <w:rPr>
          <w:rStyle w:val="Strong"/>
          <w:b w:val="0"/>
          <w:bCs w:val="0"/>
        </w:rPr>
        <w:t>afterschool</w:t>
      </w:r>
      <w:proofErr w:type="spellEnd"/>
      <w:r w:rsidRPr="00A054CE">
        <w:rPr>
          <w:rStyle w:val="font-ligatures-none"/>
        </w:rPr>
        <w:t>, supraveghere zilnică și suport educațional.</w:t>
      </w:r>
    </w:p>
    <w:p w14:paraId="2F49875F" w14:textId="77777777" w:rsidR="008411CE" w:rsidRPr="00A054CE" w:rsidRDefault="008411CE" w:rsidP="003A75EC">
      <w:pPr>
        <w:pStyle w:val="NormalWeb"/>
        <w:spacing w:before="0" w:after="0"/>
        <w:jc w:val="both"/>
      </w:pPr>
      <w:r w:rsidRPr="00A054CE">
        <w:rPr>
          <w:rStyle w:val="font-ligatures-none"/>
        </w:rPr>
        <w:t xml:space="preserve">f) </w:t>
      </w:r>
      <w:r w:rsidRPr="00A054CE">
        <w:rPr>
          <w:rStyle w:val="Strong"/>
          <w:b w:val="0"/>
          <w:bCs w:val="0"/>
        </w:rPr>
        <w:t>Activități de socializare, recreere și petrecere a timpului liber</w:t>
      </w:r>
      <w:r w:rsidRPr="00A054CE">
        <w:rPr>
          <w:rStyle w:val="font-ligatures-none"/>
        </w:rPr>
        <w:t>, activități creative, culturale, sportive, jocuri, activități de grup, activități pentru dezvoltarea abilităților cognitive, sociale și emoționale.</w:t>
      </w:r>
    </w:p>
    <w:p w14:paraId="32DB033B" w14:textId="77777777" w:rsidR="008411CE" w:rsidRPr="00A054CE" w:rsidRDefault="008411CE" w:rsidP="003A75EC">
      <w:pPr>
        <w:pStyle w:val="NormalWeb"/>
        <w:spacing w:before="0" w:after="0"/>
        <w:jc w:val="both"/>
      </w:pPr>
      <w:r w:rsidRPr="00A054CE">
        <w:rPr>
          <w:rStyle w:val="font-ligatures-none"/>
        </w:rPr>
        <w:t xml:space="preserve">g) </w:t>
      </w:r>
      <w:r w:rsidRPr="00A054CE">
        <w:rPr>
          <w:rStyle w:val="Strong"/>
          <w:b w:val="0"/>
          <w:bCs w:val="0"/>
        </w:rPr>
        <w:t>Servicii de reabilitare psihologică</w:t>
      </w:r>
      <w:r w:rsidRPr="00A054CE">
        <w:rPr>
          <w:rStyle w:val="font-ligatures-none"/>
        </w:rPr>
        <w:t xml:space="preserve"> pentru copiii cu dificultăți </w:t>
      </w:r>
      <w:proofErr w:type="spellStart"/>
      <w:r w:rsidRPr="00A054CE">
        <w:rPr>
          <w:rStyle w:val="font-ligatures-none"/>
        </w:rPr>
        <w:t>psiho</w:t>
      </w:r>
      <w:proofErr w:type="spellEnd"/>
      <w:r w:rsidRPr="00A054CE">
        <w:rPr>
          <w:rStyle w:val="font-ligatures-none"/>
        </w:rPr>
        <w:noBreakHyphen/>
        <w:t>emoționale, prin terapii specializate.</w:t>
      </w:r>
    </w:p>
    <w:p w14:paraId="1717BF5C" w14:textId="77777777" w:rsidR="008411CE" w:rsidRPr="00A054CE" w:rsidRDefault="008411CE" w:rsidP="003A75EC">
      <w:pPr>
        <w:pStyle w:val="NormalWeb"/>
        <w:spacing w:before="0" w:after="0"/>
        <w:jc w:val="both"/>
      </w:pPr>
      <w:r w:rsidRPr="00A054CE">
        <w:rPr>
          <w:rStyle w:val="font-ligatures-none"/>
        </w:rPr>
        <w:t xml:space="preserve">h) </w:t>
      </w:r>
      <w:r w:rsidRPr="00A054CE">
        <w:rPr>
          <w:rStyle w:val="Strong"/>
          <w:b w:val="0"/>
          <w:bCs w:val="0"/>
        </w:rPr>
        <w:t>Monitorizarea relației copil</w:t>
      </w:r>
      <w:r w:rsidRPr="00A054CE">
        <w:rPr>
          <w:rStyle w:val="Strong"/>
          <w:b w:val="0"/>
          <w:bCs w:val="0"/>
        </w:rPr>
        <w:noBreakHyphen/>
        <w:t>familie</w:t>
      </w:r>
      <w:r w:rsidRPr="00A054CE">
        <w:rPr>
          <w:rStyle w:val="font-ligatures-none"/>
        </w:rPr>
        <w:t>, sprijin pentru reintegrarea și menținerea copilului în familie, prevenirea separării și marginalizării sociale.</w:t>
      </w:r>
    </w:p>
    <w:p w14:paraId="0514E67F" w14:textId="77777777" w:rsidR="008411CE" w:rsidRPr="00A054CE" w:rsidRDefault="008411CE" w:rsidP="003A75EC">
      <w:pPr>
        <w:pStyle w:val="NormalWeb"/>
        <w:spacing w:before="0" w:after="0"/>
        <w:jc w:val="both"/>
      </w:pPr>
      <w:r w:rsidRPr="00A054CE">
        <w:rPr>
          <w:rStyle w:val="font-ligatures-none"/>
        </w:rPr>
        <w:t xml:space="preserve">i) </w:t>
      </w:r>
      <w:r w:rsidRPr="00A054CE">
        <w:rPr>
          <w:rStyle w:val="Strong"/>
          <w:b w:val="0"/>
          <w:bCs w:val="0"/>
        </w:rPr>
        <w:t>Organizarea de campanii de informare și sensibilizare</w:t>
      </w:r>
      <w:r w:rsidRPr="00A054CE">
        <w:rPr>
          <w:rStyle w:val="font-ligatures-none"/>
        </w:rPr>
        <w:t xml:space="preserve"> privind problemele copiilor și nevoile acestora.</w:t>
      </w:r>
    </w:p>
    <w:p w14:paraId="0DDB40D9" w14:textId="77777777" w:rsidR="008411CE" w:rsidRPr="00A054CE" w:rsidRDefault="008411CE" w:rsidP="003A75EC">
      <w:pPr>
        <w:pStyle w:val="NormalWeb"/>
        <w:spacing w:before="0" w:after="0"/>
        <w:jc w:val="both"/>
      </w:pPr>
      <w:r w:rsidRPr="00A054CE">
        <w:rPr>
          <w:rStyle w:val="font-ligatures-none"/>
        </w:rPr>
        <w:t xml:space="preserve">j) </w:t>
      </w:r>
      <w:r w:rsidRPr="00A054CE">
        <w:rPr>
          <w:rStyle w:val="Strong"/>
          <w:b w:val="0"/>
          <w:bCs w:val="0"/>
        </w:rPr>
        <w:t>Asigurarea unei mese zilnice</w:t>
      </w:r>
      <w:r w:rsidRPr="00A054CE">
        <w:rPr>
          <w:rStyle w:val="font-ligatures-none"/>
        </w:rPr>
        <w:t>, prepararea și servirea hranei corespunzătoare calitativ și cantitativ.</w:t>
      </w:r>
    </w:p>
    <w:p w14:paraId="2F538CD7" w14:textId="77777777" w:rsidR="008411CE" w:rsidRPr="00A054CE" w:rsidRDefault="008411CE" w:rsidP="003A75EC">
      <w:pPr>
        <w:pStyle w:val="NormalWeb"/>
        <w:spacing w:before="0" w:after="0"/>
        <w:jc w:val="both"/>
      </w:pPr>
      <w:r w:rsidRPr="00A054CE">
        <w:rPr>
          <w:rStyle w:val="font-ligatures-none"/>
        </w:rPr>
        <w:t xml:space="preserve">k) </w:t>
      </w:r>
      <w:r w:rsidRPr="00A054CE">
        <w:rPr>
          <w:rStyle w:val="Strong"/>
          <w:b w:val="0"/>
          <w:bCs w:val="0"/>
        </w:rPr>
        <w:t>Activități de administrare și gestionare a resurselor</w:t>
      </w:r>
      <w:r w:rsidRPr="00A054CE">
        <w:rPr>
          <w:rStyle w:val="font-ligatures-none"/>
        </w:rPr>
        <w:t xml:space="preserve"> centrului: buget, materiale, consumabile, evidențe, arhivă.</w:t>
      </w:r>
    </w:p>
    <w:p w14:paraId="334EDCF0" w14:textId="77777777" w:rsidR="008411CE" w:rsidRPr="00A054CE" w:rsidRDefault="008411CE" w:rsidP="003A75EC">
      <w:pPr>
        <w:pStyle w:val="NormalWeb"/>
        <w:spacing w:before="0" w:after="0"/>
        <w:jc w:val="both"/>
      </w:pPr>
      <w:r w:rsidRPr="00A054CE">
        <w:rPr>
          <w:rStyle w:val="font-ligatures-none"/>
        </w:rPr>
        <w:t xml:space="preserve">l) </w:t>
      </w:r>
      <w:r w:rsidRPr="00A054CE">
        <w:rPr>
          <w:rStyle w:val="Strong"/>
          <w:b w:val="0"/>
          <w:bCs w:val="0"/>
        </w:rPr>
        <w:t>Activități de promovare a drepturilor beneficiarilor</w:t>
      </w:r>
      <w:r w:rsidRPr="00A054CE">
        <w:rPr>
          <w:rStyle w:val="font-ligatures-none"/>
        </w:rPr>
        <w:t>, prevenirea situațiilor de dificultate, elaborarea Codului Etic, organizarea de reuniuni cu părinții.</w:t>
      </w:r>
    </w:p>
    <w:p w14:paraId="737EABF1" w14:textId="77777777" w:rsidR="008411CE" w:rsidRPr="00A054CE" w:rsidRDefault="008411CE" w:rsidP="003A75EC">
      <w:pPr>
        <w:pStyle w:val="NormalWeb"/>
        <w:spacing w:before="0" w:after="0"/>
        <w:jc w:val="both"/>
      </w:pPr>
      <w:r w:rsidRPr="00A054CE">
        <w:rPr>
          <w:rStyle w:val="font-ligatures-none"/>
        </w:rPr>
        <w:t xml:space="preserve">m) </w:t>
      </w:r>
      <w:r w:rsidRPr="00A054CE">
        <w:rPr>
          <w:rStyle w:val="Strong"/>
          <w:b w:val="0"/>
          <w:bCs w:val="0"/>
        </w:rPr>
        <w:t>Activități de informare publică</w:t>
      </w:r>
      <w:r w:rsidRPr="00A054CE">
        <w:rPr>
          <w:rStyle w:val="font-ligatures-none"/>
        </w:rPr>
        <w:t>, actualizarea site</w:t>
      </w:r>
      <w:r w:rsidRPr="00A054CE">
        <w:rPr>
          <w:rStyle w:val="font-ligatures-none"/>
        </w:rPr>
        <w:noBreakHyphen/>
        <w:t>ului DAS, diseminarea informațiilor, materiale informative, rapoarte de activitate.</w:t>
      </w:r>
    </w:p>
    <w:p w14:paraId="5D9724B3" w14:textId="77777777" w:rsidR="008411CE" w:rsidRPr="00A054CE" w:rsidRDefault="008411CE" w:rsidP="003A75EC">
      <w:pPr>
        <w:pStyle w:val="NormalWeb"/>
        <w:spacing w:before="0" w:after="0"/>
        <w:jc w:val="both"/>
      </w:pPr>
      <w:r w:rsidRPr="00A054CE">
        <w:rPr>
          <w:rStyle w:val="font-ligatures-none"/>
        </w:rPr>
        <w:lastRenderedPageBreak/>
        <w:t xml:space="preserve">n) </w:t>
      </w:r>
      <w:r w:rsidRPr="00A054CE">
        <w:rPr>
          <w:rStyle w:val="Strong"/>
          <w:b w:val="0"/>
          <w:bCs w:val="0"/>
        </w:rPr>
        <w:t>Asigurarea calității serviciilor sociale</w:t>
      </w:r>
      <w:r w:rsidRPr="00A054CE">
        <w:rPr>
          <w:rStyle w:val="font-ligatures-none"/>
        </w:rPr>
        <w:t>, elaborarea instrumentelor standardizate, evaluări periodice, măsurarea satisfacției beneficiarilor, gestionarea sesizărilor și reclamațiilor.</w:t>
      </w:r>
    </w:p>
    <w:p w14:paraId="0A67D374" w14:textId="77777777" w:rsidR="008411CE" w:rsidRPr="00A054CE" w:rsidRDefault="008411CE" w:rsidP="003A75EC">
      <w:pPr>
        <w:pStyle w:val="NormalWeb"/>
        <w:spacing w:before="0" w:after="0"/>
        <w:jc w:val="both"/>
      </w:pPr>
      <w:r w:rsidRPr="00A054CE">
        <w:rPr>
          <w:rStyle w:val="font-ligatures-none"/>
        </w:rPr>
        <w:t xml:space="preserve">o) </w:t>
      </w:r>
      <w:r w:rsidRPr="00A054CE">
        <w:rPr>
          <w:rStyle w:val="Strong"/>
          <w:b w:val="0"/>
          <w:bCs w:val="0"/>
        </w:rPr>
        <w:t>Dezvoltarea de parteneriate</w:t>
      </w:r>
      <w:r w:rsidRPr="00A054CE">
        <w:rPr>
          <w:rStyle w:val="font-ligatures-none"/>
        </w:rPr>
        <w:t xml:space="preserve"> cu instituții publice, ONG</w:t>
      </w:r>
      <w:r w:rsidRPr="00A054CE">
        <w:rPr>
          <w:rStyle w:val="font-ligatures-none"/>
        </w:rPr>
        <w:noBreakHyphen/>
        <w:t>uri, culte religioase și alte organizații relevante.</w:t>
      </w:r>
    </w:p>
    <w:p w14:paraId="4C27B63F" w14:textId="77777777" w:rsidR="008411CE" w:rsidRPr="00A054CE" w:rsidRDefault="008411CE" w:rsidP="003A75EC">
      <w:pPr>
        <w:pStyle w:val="NormalWeb"/>
        <w:spacing w:before="0" w:after="0"/>
        <w:jc w:val="both"/>
      </w:pPr>
      <w:r w:rsidRPr="00A054CE">
        <w:rPr>
          <w:rStyle w:val="font-ligatures-none"/>
        </w:rPr>
        <w:t xml:space="preserve">p) </w:t>
      </w:r>
      <w:r w:rsidRPr="00A054CE">
        <w:rPr>
          <w:rStyle w:val="Strong"/>
          <w:b w:val="0"/>
          <w:bCs w:val="0"/>
        </w:rPr>
        <w:t>Sprijin pentru integrarea părinților pe piața muncii</w:t>
      </w:r>
      <w:r w:rsidRPr="00A054CE">
        <w:rPr>
          <w:rStyle w:val="font-ligatures-none"/>
        </w:rPr>
        <w:t>, prin orientare către servicii specializate de mediere a muncii.</w:t>
      </w:r>
    </w:p>
    <w:p w14:paraId="2A877611" w14:textId="77777777" w:rsidR="008411CE" w:rsidRPr="00A054CE" w:rsidRDefault="008411CE" w:rsidP="003A75EC">
      <w:pPr>
        <w:pStyle w:val="NormalWeb"/>
        <w:spacing w:before="0" w:after="0"/>
        <w:jc w:val="both"/>
      </w:pPr>
      <w:r w:rsidRPr="00A054CE">
        <w:rPr>
          <w:rStyle w:val="font-ligatures-none"/>
        </w:rPr>
        <w:t xml:space="preserve">q) </w:t>
      </w:r>
      <w:r w:rsidRPr="00A054CE">
        <w:rPr>
          <w:rStyle w:val="Strong"/>
          <w:b w:val="0"/>
          <w:bCs w:val="0"/>
        </w:rPr>
        <w:t>Asigurarea unui program zilnic structurat</w:t>
      </w:r>
      <w:r w:rsidRPr="00A054CE">
        <w:rPr>
          <w:rStyle w:val="font-ligatures-none"/>
        </w:rPr>
        <w:t>, adaptat nevoilor fiecărui copil, desfășurat în intervalul 7:30–15:30, 5 zile pe săptămână.</w:t>
      </w:r>
    </w:p>
    <w:p w14:paraId="270F38C2" w14:textId="77777777" w:rsidR="008411CE" w:rsidRPr="00A054CE" w:rsidRDefault="008411CE" w:rsidP="00DD1895">
      <w:pPr>
        <w:pStyle w:val="NoSpacing"/>
        <w:rPr>
          <w:rFonts w:ascii="Times New Roman" w:hAnsi="Times New Roman"/>
          <w:b/>
          <w:bCs/>
          <w:sz w:val="24"/>
          <w:szCs w:val="24"/>
        </w:rPr>
      </w:pPr>
    </w:p>
    <w:p w14:paraId="329A1E99" w14:textId="6972D06C" w:rsidR="00462D36" w:rsidRPr="00A054CE" w:rsidRDefault="00462D36">
      <w:pPr>
        <w:pStyle w:val="NoSpacing"/>
        <w:numPr>
          <w:ilvl w:val="0"/>
          <w:numId w:val="26"/>
        </w:numPr>
        <w:rPr>
          <w:rFonts w:ascii="Times New Roman" w:hAnsi="Times New Roman"/>
          <w:b/>
          <w:bCs/>
          <w:sz w:val="24"/>
          <w:szCs w:val="24"/>
        </w:rPr>
      </w:pPr>
      <w:r w:rsidRPr="00A054CE">
        <w:rPr>
          <w:rFonts w:ascii="Times New Roman" w:hAnsi="Times New Roman"/>
          <w:b/>
          <w:bCs/>
          <w:sz w:val="24"/>
          <w:szCs w:val="24"/>
        </w:rPr>
        <w:t xml:space="preserve">Centrul de zi privind recuperarea din adicții </w:t>
      </w:r>
    </w:p>
    <w:p w14:paraId="1F830143" w14:textId="31A063E1" w:rsidR="00DD1895" w:rsidRPr="00A054CE" w:rsidRDefault="00DD1895" w:rsidP="00DD1895">
      <w:pPr>
        <w:pStyle w:val="Heading1"/>
        <w:spacing w:before="0" w:line="240" w:lineRule="auto"/>
        <w:jc w:val="both"/>
        <w:rPr>
          <w:rFonts w:ascii="Times New Roman" w:hAnsi="Times New Roman" w:cs="Times New Roman"/>
          <w:sz w:val="24"/>
          <w:szCs w:val="24"/>
        </w:rPr>
      </w:pPr>
    </w:p>
    <w:p w14:paraId="7FD417F7" w14:textId="2999BA70" w:rsidR="00DD1895" w:rsidRPr="00A054CE" w:rsidRDefault="00DD1895" w:rsidP="00DD1895">
      <w:pPr>
        <w:pStyle w:val="NormalWeb"/>
        <w:spacing w:before="0" w:after="0"/>
        <w:jc w:val="both"/>
      </w:pPr>
      <w:r w:rsidRPr="00A054CE">
        <w:rPr>
          <w:rStyle w:val="font-ligatures-none"/>
          <w:b/>
          <w:bCs/>
        </w:rPr>
        <w:t xml:space="preserve">Art. 51. </w:t>
      </w:r>
      <w:r w:rsidRPr="00A054CE">
        <w:rPr>
          <w:rStyle w:val="font-ligatures-none"/>
          <w:b/>
          <w:bCs/>
        </w:rPr>
        <w:tab/>
        <w:t>(1)</w:t>
      </w:r>
      <w:r w:rsidRPr="00A054CE">
        <w:rPr>
          <w:rStyle w:val="font-ligatures-none"/>
        </w:rPr>
        <w:t xml:space="preserve"> </w:t>
      </w:r>
      <w:r w:rsidRPr="00A054CE">
        <w:rPr>
          <w:rStyle w:val="Strong"/>
          <w:b w:val="0"/>
          <w:bCs w:val="0"/>
        </w:rPr>
        <w:t>Centrul de zi privind recuperarea din adicții</w:t>
      </w:r>
      <w:r w:rsidRPr="00A054CE">
        <w:rPr>
          <w:rStyle w:val="font-ligatures-none"/>
        </w:rPr>
        <w:t xml:space="preserve">, cod serviciu social </w:t>
      </w:r>
      <w:r w:rsidRPr="00A054CE">
        <w:rPr>
          <w:rStyle w:val="Strong"/>
          <w:b w:val="0"/>
          <w:bCs w:val="0"/>
        </w:rPr>
        <w:t>889</w:t>
      </w:r>
      <w:r w:rsidR="008C716C">
        <w:rPr>
          <w:rStyle w:val="Strong"/>
          <w:b w:val="0"/>
          <w:bCs w:val="0"/>
        </w:rPr>
        <w:t xml:space="preserve">9 </w:t>
      </w:r>
      <w:r w:rsidRPr="00A054CE">
        <w:rPr>
          <w:rStyle w:val="Strong"/>
          <w:b w:val="0"/>
          <w:bCs w:val="0"/>
        </w:rPr>
        <w:t>CZ</w:t>
      </w:r>
      <w:r w:rsidR="008C716C">
        <w:rPr>
          <w:rStyle w:val="Strong"/>
          <w:b w:val="0"/>
          <w:bCs w:val="0"/>
        </w:rPr>
        <w:t>-AD-I</w:t>
      </w:r>
      <w:r w:rsidRPr="00A054CE">
        <w:rPr>
          <w:rStyle w:val="font-ligatures-none"/>
        </w:rPr>
        <w:t xml:space="preserve">, este un </w:t>
      </w:r>
      <w:r w:rsidRPr="00A054CE">
        <w:rPr>
          <w:rStyle w:val="font-ligatures-none"/>
          <w:b/>
          <w:bCs/>
        </w:rPr>
        <w:t>serviciu social licențiat</w:t>
      </w:r>
      <w:r w:rsidRPr="00A054CE">
        <w:rPr>
          <w:rStyle w:val="font-ligatures-none"/>
        </w:rPr>
        <w:t xml:space="preserve">, fără personalitate juridică, organizat în cadrul </w:t>
      </w:r>
      <w:r w:rsidRPr="00A054CE">
        <w:rPr>
          <w:rStyle w:val="Strong"/>
          <w:b w:val="0"/>
          <w:bCs w:val="0"/>
        </w:rPr>
        <w:t>Direcției de Asistență Socială Târgu Mureș</w:t>
      </w:r>
      <w:r w:rsidRPr="00A054CE">
        <w:rPr>
          <w:rStyle w:val="font-ligatures-none"/>
        </w:rPr>
        <w:t>, având sediul în Municipiul Târgu Mureș, str. Rozmarinului nr. 36, et. 4, cod poștal 540235.</w:t>
      </w:r>
    </w:p>
    <w:p w14:paraId="1C6F473C" w14:textId="77777777" w:rsidR="00DD1895" w:rsidRPr="00A054CE" w:rsidRDefault="00DD1895" w:rsidP="00DD1895">
      <w:pPr>
        <w:pStyle w:val="NormalWeb"/>
        <w:spacing w:before="0" w:after="0"/>
        <w:ind w:firstLine="708"/>
        <w:jc w:val="both"/>
        <w:rPr>
          <w:rStyle w:val="font-ligatures-none"/>
        </w:rPr>
      </w:pPr>
      <w:r w:rsidRPr="00A054CE">
        <w:rPr>
          <w:rStyle w:val="font-ligatures-none"/>
        </w:rPr>
        <w:t xml:space="preserve">           </w:t>
      </w:r>
      <w:r w:rsidRPr="00A054CE">
        <w:rPr>
          <w:rStyle w:val="font-ligatures-none"/>
          <w:b/>
          <w:bCs/>
        </w:rPr>
        <w:t>(2)</w:t>
      </w:r>
      <w:r w:rsidRPr="00A054CE">
        <w:rPr>
          <w:rStyle w:val="font-ligatures-none"/>
        </w:rPr>
        <w:t xml:space="preserve"> </w:t>
      </w:r>
      <w:r w:rsidRPr="00A054CE">
        <w:rPr>
          <w:rStyle w:val="Strong"/>
        </w:rPr>
        <w:t>Grupul țintă</w:t>
      </w:r>
      <w:r w:rsidRPr="00A054CE">
        <w:rPr>
          <w:rStyle w:val="font-ligatures-none"/>
        </w:rPr>
        <w:t xml:space="preserve"> este constituit din persoane cu domiciliul/reședința în Municipiul Târgu Mureș, care se confruntă cu dependențe de alcool, tutun sau droguri, respectiv: </w:t>
      </w:r>
    </w:p>
    <w:p w14:paraId="1DC07E56" w14:textId="77777777" w:rsidR="00DD1895" w:rsidRPr="00A054CE" w:rsidRDefault="00DD1895" w:rsidP="00DD1895">
      <w:pPr>
        <w:pStyle w:val="NormalWeb"/>
        <w:spacing w:before="0" w:after="0"/>
        <w:ind w:firstLine="708"/>
        <w:jc w:val="both"/>
        <w:rPr>
          <w:rStyle w:val="font-ligatures-none"/>
        </w:rPr>
      </w:pPr>
      <w:r w:rsidRPr="00A054CE">
        <w:rPr>
          <w:rStyle w:val="font-ligatures-none"/>
        </w:rPr>
        <w:t xml:space="preserve">– adolescenți și tineri cu adicții; </w:t>
      </w:r>
    </w:p>
    <w:p w14:paraId="3EC363C5" w14:textId="77777777" w:rsidR="00DD1895" w:rsidRPr="00A054CE" w:rsidRDefault="00DD1895" w:rsidP="00DD1895">
      <w:pPr>
        <w:pStyle w:val="NormalWeb"/>
        <w:spacing w:before="0" w:after="0"/>
        <w:ind w:firstLine="708"/>
        <w:jc w:val="both"/>
        <w:rPr>
          <w:rStyle w:val="font-ligatures-none"/>
        </w:rPr>
      </w:pPr>
      <w:r w:rsidRPr="00A054CE">
        <w:rPr>
          <w:rStyle w:val="font-ligatures-none"/>
        </w:rPr>
        <w:t xml:space="preserve">– adulți cu adicții; </w:t>
      </w:r>
    </w:p>
    <w:p w14:paraId="06A85A84" w14:textId="7CBB76A4" w:rsidR="00DD1895" w:rsidRPr="00A054CE" w:rsidRDefault="00DD1895" w:rsidP="00DD1895">
      <w:pPr>
        <w:pStyle w:val="NormalWeb"/>
        <w:spacing w:before="0" w:after="0"/>
        <w:ind w:firstLine="708"/>
        <w:jc w:val="both"/>
        <w:rPr>
          <w:rStyle w:val="font-ligatures-none"/>
        </w:rPr>
      </w:pPr>
      <w:r w:rsidRPr="00A054CE">
        <w:rPr>
          <w:rStyle w:val="font-ligatures-none"/>
        </w:rPr>
        <w:t>– familiile adolescenților, tinerilor și adulților cu adicții, aflate în situații de dificultate generate de consumul de substanțe.</w:t>
      </w:r>
    </w:p>
    <w:p w14:paraId="2712315A" w14:textId="77777777" w:rsidR="00DD1895" w:rsidRPr="00A054CE" w:rsidRDefault="00DD1895" w:rsidP="00DD1895">
      <w:pPr>
        <w:pStyle w:val="NormalWeb"/>
        <w:spacing w:before="0" w:after="0"/>
        <w:ind w:firstLine="708"/>
        <w:jc w:val="both"/>
      </w:pPr>
    </w:p>
    <w:p w14:paraId="0BACBE01" w14:textId="015ADEEC" w:rsidR="00DD1895" w:rsidRPr="00A054CE" w:rsidRDefault="00DD1895" w:rsidP="00DD1895">
      <w:pPr>
        <w:pStyle w:val="NormalWeb"/>
        <w:spacing w:before="0" w:after="0"/>
        <w:jc w:val="both"/>
        <w:rPr>
          <w:rStyle w:val="font-ligatures-none"/>
        </w:rPr>
      </w:pPr>
      <w:r w:rsidRPr="00A054CE">
        <w:rPr>
          <w:rStyle w:val="font-ligatures-none"/>
          <w:b/>
          <w:bCs/>
        </w:rPr>
        <w:t>Art. 52.</w:t>
      </w:r>
      <w:r w:rsidRPr="00A054CE">
        <w:rPr>
          <w:rStyle w:val="font-ligatures-none"/>
        </w:rPr>
        <w:t xml:space="preserve"> </w:t>
      </w:r>
      <w:r w:rsidR="008828FE" w:rsidRPr="00A054CE">
        <w:rPr>
          <w:rStyle w:val="font-ligatures-none"/>
        </w:rPr>
        <w:tab/>
      </w:r>
      <w:r w:rsidR="008828FE" w:rsidRPr="00A054CE">
        <w:rPr>
          <w:b/>
          <w:bCs/>
        </w:rPr>
        <w:t>Activități specifice:</w:t>
      </w:r>
    </w:p>
    <w:p w14:paraId="733421F9" w14:textId="38E6DCAD" w:rsidR="00DD1895" w:rsidRPr="00A054CE" w:rsidRDefault="00DD1895" w:rsidP="00DD1895">
      <w:pPr>
        <w:pStyle w:val="NormalWeb"/>
        <w:spacing w:before="0" w:after="0"/>
        <w:jc w:val="both"/>
      </w:pPr>
      <w:r w:rsidRPr="00A054CE">
        <w:rPr>
          <w:rStyle w:val="font-ligatures-none"/>
        </w:rPr>
        <w:t xml:space="preserve">a) </w:t>
      </w:r>
      <w:r w:rsidRPr="00A054CE">
        <w:rPr>
          <w:rStyle w:val="Strong"/>
          <w:b w:val="0"/>
          <w:bCs w:val="0"/>
        </w:rPr>
        <w:t>Evaluarea consumatorilor de tutun, alcool și droguri</w:t>
      </w:r>
      <w:r w:rsidRPr="00A054CE">
        <w:rPr>
          <w:rStyle w:val="font-ligatures-none"/>
        </w:rPr>
        <w:t>, prin instrumente specifice de analiză a situației medicale, sociale și psihologice.</w:t>
      </w:r>
    </w:p>
    <w:p w14:paraId="3208524E" w14:textId="77777777" w:rsidR="00DD1895" w:rsidRPr="00A054CE" w:rsidRDefault="00DD1895" w:rsidP="00DD1895">
      <w:pPr>
        <w:pStyle w:val="NormalWeb"/>
        <w:spacing w:before="0" w:after="0"/>
        <w:jc w:val="both"/>
      </w:pPr>
      <w:r w:rsidRPr="00A054CE">
        <w:rPr>
          <w:rStyle w:val="font-ligatures-none"/>
        </w:rPr>
        <w:t xml:space="preserve">b) </w:t>
      </w:r>
      <w:r w:rsidRPr="00A054CE">
        <w:rPr>
          <w:rStyle w:val="Strong"/>
          <w:b w:val="0"/>
          <w:bCs w:val="0"/>
        </w:rPr>
        <w:t>Management de caz</w:t>
      </w:r>
      <w:r w:rsidRPr="00A054CE">
        <w:rPr>
          <w:rStyle w:val="font-ligatures-none"/>
        </w:rPr>
        <w:t>, incluzând identificarea nevoilor beneficiarilor, stabilirea planului individualizat de asistență, monitorizarea evoluției și oferirea de suport pentru atingerea obiectivelor de recuperare.</w:t>
      </w:r>
    </w:p>
    <w:p w14:paraId="044A5621" w14:textId="77777777" w:rsidR="00DD1895" w:rsidRPr="00A054CE" w:rsidRDefault="00DD1895" w:rsidP="00DD1895">
      <w:pPr>
        <w:pStyle w:val="NormalWeb"/>
        <w:spacing w:before="0" w:after="0"/>
        <w:jc w:val="both"/>
      </w:pPr>
      <w:r w:rsidRPr="00A054CE">
        <w:rPr>
          <w:rStyle w:val="font-ligatures-none"/>
        </w:rPr>
        <w:t xml:space="preserve">c) </w:t>
      </w:r>
      <w:r w:rsidRPr="00A054CE">
        <w:rPr>
          <w:rStyle w:val="Strong"/>
          <w:b w:val="0"/>
          <w:bCs w:val="0"/>
        </w:rPr>
        <w:t>Asistență medicală</w:t>
      </w:r>
      <w:r w:rsidRPr="00A054CE">
        <w:rPr>
          <w:rStyle w:val="font-ligatures-none"/>
        </w:rPr>
        <w:t>, prin colaborarea cu unități sanitare care derulează programe terapeutice pentru tratamentul dependențelor.</w:t>
      </w:r>
    </w:p>
    <w:p w14:paraId="32D6D0A8" w14:textId="77777777" w:rsidR="00DD1895" w:rsidRPr="00A054CE" w:rsidRDefault="00DD1895" w:rsidP="00DD1895">
      <w:pPr>
        <w:pStyle w:val="NormalWeb"/>
        <w:spacing w:before="0" w:after="0"/>
        <w:jc w:val="both"/>
      </w:pPr>
      <w:r w:rsidRPr="00A054CE">
        <w:rPr>
          <w:rStyle w:val="font-ligatures-none"/>
        </w:rPr>
        <w:t xml:space="preserve">d) </w:t>
      </w:r>
      <w:r w:rsidRPr="00A054CE">
        <w:rPr>
          <w:rStyle w:val="Strong"/>
          <w:b w:val="0"/>
          <w:bCs w:val="0"/>
        </w:rPr>
        <w:t>Asistență socială</w:t>
      </w:r>
      <w:r w:rsidRPr="00A054CE">
        <w:rPr>
          <w:rStyle w:val="font-ligatures-none"/>
        </w:rPr>
        <w:t>, prin consiliere și orientare pentru rezolvarea problemelor sociale, locative, juridice și de integrare profesională.</w:t>
      </w:r>
    </w:p>
    <w:p w14:paraId="760F9E5C" w14:textId="77777777" w:rsidR="00DD1895" w:rsidRPr="00A054CE" w:rsidRDefault="00DD1895" w:rsidP="00DD1895">
      <w:pPr>
        <w:pStyle w:val="NormalWeb"/>
        <w:spacing w:before="0" w:after="0"/>
        <w:jc w:val="both"/>
      </w:pPr>
      <w:r w:rsidRPr="00A054CE">
        <w:rPr>
          <w:rStyle w:val="font-ligatures-none"/>
        </w:rPr>
        <w:t xml:space="preserve">e) </w:t>
      </w:r>
      <w:r w:rsidRPr="00A054CE">
        <w:rPr>
          <w:rStyle w:val="Strong"/>
          <w:b w:val="0"/>
          <w:bCs w:val="0"/>
        </w:rPr>
        <w:t>Activități de prevenire a recăderii</w:t>
      </w:r>
      <w:r w:rsidRPr="00A054CE">
        <w:rPr>
          <w:rStyle w:val="font-ligatures-none"/>
        </w:rPr>
        <w:t>, menținerea motivației și dezvoltarea strategiilor de gestionare a factorilor de risc.</w:t>
      </w:r>
    </w:p>
    <w:p w14:paraId="503B2DC0" w14:textId="77777777" w:rsidR="00DD1895" w:rsidRPr="00A054CE" w:rsidRDefault="00DD1895" w:rsidP="00DD1895">
      <w:pPr>
        <w:pStyle w:val="NormalWeb"/>
        <w:spacing w:before="0" w:after="0"/>
        <w:jc w:val="both"/>
      </w:pPr>
      <w:r w:rsidRPr="00A054CE">
        <w:rPr>
          <w:rStyle w:val="font-ligatures-none"/>
        </w:rPr>
        <w:t xml:space="preserve">f) </w:t>
      </w:r>
      <w:r w:rsidRPr="00A054CE">
        <w:rPr>
          <w:rStyle w:val="Strong"/>
          <w:b w:val="0"/>
          <w:bCs w:val="0"/>
        </w:rPr>
        <w:t>Activități educaționale și de dezvoltare a deprinderilor de viață independentă</w:t>
      </w:r>
      <w:r w:rsidRPr="00A054CE">
        <w:rPr>
          <w:rStyle w:val="font-ligatures-none"/>
        </w:rPr>
        <w:t>, orientare școlară și profesională, activități de reintegrare socială și familială.</w:t>
      </w:r>
    </w:p>
    <w:p w14:paraId="0957022F" w14:textId="77777777" w:rsidR="00DD1895" w:rsidRPr="00A054CE" w:rsidRDefault="00DD1895" w:rsidP="00DD1895">
      <w:pPr>
        <w:pStyle w:val="NormalWeb"/>
        <w:spacing w:before="0" w:after="0"/>
        <w:jc w:val="both"/>
      </w:pPr>
      <w:r w:rsidRPr="00A054CE">
        <w:rPr>
          <w:rStyle w:val="font-ligatures-none"/>
        </w:rPr>
        <w:t xml:space="preserve">g) </w:t>
      </w:r>
      <w:r w:rsidRPr="00A054CE">
        <w:rPr>
          <w:rStyle w:val="Strong"/>
          <w:b w:val="0"/>
          <w:bCs w:val="0"/>
        </w:rPr>
        <w:t>Consiliere psihologică individuală</w:t>
      </w:r>
      <w:r w:rsidRPr="00A054CE">
        <w:rPr>
          <w:rStyle w:val="font-ligatures-none"/>
        </w:rPr>
        <w:t xml:space="preserve"> pentru persoanele cu adicții și pentru familiile acestora.</w:t>
      </w:r>
    </w:p>
    <w:p w14:paraId="69FB79F9" w14:textId="3B184BA8" w:rsidR="00DD1895" w:rsidRPr="00A054CE" w:rsidRDefault="00DD1895" w:rsidP="00DD1895">
      <w:pPr>
        <w:pStyle w:val="NormalWeb"/>
        <w:spacing w:before="0" w:after="0"/>
        <w:jc w:val="both"/>
      </w:pPr>
      <w:r w:rsidRPr="00A054CE">
        <w:rPr>
          <w:rStyle w:val="font-ligatures-none"/>
        </w:rPr>
        <w:t xml:space="preserve">h) </w:t>
      </w:r>
      <w:r w:rsidRPr="00A054CE">
        <w:rPr>
          <w:rStyle w:val="Strong"/>
          <w:b w:val="0"/>
          <w:bCs w:val="0"/>
        </w:rPr>
        <w:t>Organizarea și coordonarea grupurilor de sprijin</w:t>
      </w:r>
      <w:r w:rsidRPr="00A054CE">
        <w:rPr>
          <w:rStyle w:val="font-ligatures-none"/>
        </w:rPr>
        <w:t xml:space="preserve">, precum: Alcoolicii Anonimi, Narcoticii Anonimi, Jucătorii Anonimi și grupuri pentru persoane </w:t>
      </w:r>
      <w:proofErr w:type="spellStart"/>
      <w:r w:rsidRPr="00A054CE">
        <w:rPr>
          <w:rStyle w:val="font-ligatures-none"/>
        </w:rPr>
        <w:t>co</w:t>
      </w:r>
      <w:proofErr w:type="spellEnd"/>
      <w:r w:rsidRPr="00A054CE">
        <w:rPr>
          <w:rStyle w:val="font-ligatures-none"/>
        </w:rPr>
        <w:t>-dependente.</w:t>
      </w:r>
    </w:p>
    <w:p w14:paraId="6F83286F" w14:textId="062E58FB" w:rsidR="00DD1895" w:rsidRPr="00A054CE" w:rsidRDefault="00DD1895" w:rsidP="00DD1895">
      <w:pPr>
        <w:pStyle w:val="NormalWeb"/>
        <w:spacing w:before="0" w:after="0"/>
        <w:jc w:val="both"/>
      </w:pPr>
      <w:r w:rsidRPr="00A054CE">
        <w:rPr>
          <w:rStyle w:val="font-ligatures-none"/>
        </w:rPr>
        <w:t xml:space="preserve">i) </w:t>
      </w:r>
      <w:r w:rsidRPr="00A054CE">
        <w:rPr>
          <w:rStyle w:val="Strong"/>
          <w:b w:val="0"/>
          <w:bCs w:val="0"/>
        </w:rPr>
        <w:t>Organizarea grupurilor terapeutice</w:t>
      </w:r>
      <w:r w:rsidRPr="00A054CE">
        <w:rPr>
          <w:rStyle w:val="font-ligatures-none"/>
        </w:rPr>
        <w:t xml:space="preserve"> pentru persoane cu adicții, persoane </w:t>
      </w:r>
      <w:proofErr w:type="spellStart"/>
      <w:r w:rsidRPr="00A054CE">
        <w:rPr>
          <w:rStyle w:val="font-ligatures-none"/>
        </w:rPr>
        <w:t>co</w:t>
      </w:r>
      <w:proofErr w:type="spellEnd"/>
      <w:r w:rsidRPr="00A054CE">
        <w:rPr>
          <w:rStyle w:val="font-ligatures-none"/>
        </w:rPr>
        <w:t>-dependente și persoane cu poli-adicții.</w:t>
      </w:r>
    </w:p>
    <w:p w14:paraId="15B32882" w14:textId="77777777" w:rsidR="00DD1895" w:rsidRPr="00A054CE" w:rsidRDefault="00DD1895" w:rsidP="00DD1895">
      <w:pPr>
        <w:pStyle w:val="NormalWeb"/>
        <w:spacing w:before="0" w:after="0"/>
        <w:jc w:val="both"/>
      </w:pPr>
      <w:r w:rsidRPr="00A054CE">
        <w:rPr>
          <w:rStyle w:val="font-ligatures-none"/>
        </w:rPr>
        <w:t xml:space="preserve">j) </w:t>
      </w:r>
      <w:r w:rsidRPr="00A054CE">
        <w:rPr>
          <w:rStyle w:val="Strong"/>
          <w:b w:val="0"/>
          <w:bCs w:val="0"/>
        </w:rPr>
        <w:t>Activități terapeutice pentru managementul furiei și al emoțiilor</w:t>
      </w:r>
      <w:r w:rsidRPr="00A054CE">
        <w:rPr>
          <w:rStyle w:val="font-ligatures-none"/>
        </w:rPr>
        <w:t>, adaptate nevoilor beneficiarilor.</w:t>
      </w:r>
    </w:p>
    <w:p w14:paraId="1525B236" w14:textId="77777777" w:rsidR="00DD1895" w:rsidRPr="00A054CE" w:rsidRDefault="00DD1895" w:rsidP="00DD1895">
      <w:pPr>
        <w:pStyle w:val="NormalWeb"/>
        <w:spacing w:before="0" w:after="0"/>
        <w:jc w:val="both"/>
      </w:pPr>
      <w:r w:rsidRPr="00A054CE">
        <w:rPr>
          <w:rStyle w:val="font-ligatures-none"/>
        </w:rPr>
        <w:t xml:space="preserve">k) </w:t>
      </w:r>
      <w:r w:rsidRPr="00A054CE">
        <w:rPr>
          <w:rStyle w:val="Strong"/>
          <w:b w:val="0"/>
          <w:bCs w:val="0"/>
        </w:rPr>
        <w:t>Activități de informare, educare și sensibilizare</w:t>
      </w:r>
      <w:r w:rsidRPr="00A054CE">
        <w:rPr>
          <w:rStyle w:val="font-ligatures-none"/>
        </w:rPr>
        <w:t xml:space="preserve"> în comunitate, în familie și în mediul școlar, pentru prevenirea consumului de alcool, tutun și droguri.</w:t>
      </w:r>
    </w:p>
    <w:p w14:paraId="623270D2" w14:textId="77777777" w:rsidR="00DD1895" w:rsidRPr="00A054CE" w:rsidRDefault="00DD1895" w:rsidP="00DD1895">
      <w:pPr>
        <w:pStyle w:val="NormalWeb"/>
        <w:spacing w:before="0" w:after="0"/>
        <w:jc w:val="both"/>
      </w:pPr>
      <w:r w:rsidRPr="00A054CE">
        <w:rPr>
          <w:rStyle w:val="font-ligatures-none"/>
        </w:rPr>
        <w:t xml:space="preserve">l) </w:t>
      </w:r>
      <w:r w:rsidRPr="00A054CE">
        <w:rPr>
          <w:rStyle w:val="Strong"/>
          <w:b w:val="0"/>
          <w:bCs w:val="0"/>
        </w:rPr>
        <w:t>Distribuirea de materiale de informare și documentare</w:t>
      </w:r>
      <w:r w:rsidRPr="00A054CE">
        <w:rPr>
          <w:rStyle w:val="font-ligatures-none"/>
        </w:rPr>
        <w:t xml:space="preserve"> specifice prevenirii consumului de droguri.</w:t>
      </w:r>
    </w:p>
    <w:p w14:paraId="441F12C3" w14:textId="77777777" w:rsidR="00DD1895" w:rsidRPr="00A054CE" w:rsidRDefault="00DD1895" w:rsidP="00DD1895">
      <w:pPr>
        <w:pStyle w:val="NormalWeb"/>
        <w:spacing w:before="0" w:after="0"/>
        <w:jc w:val="both"/>
      </w:pPr>
      <w:r w:rsidRPr="00A054CE">
        <w:rPr>
          <w:rStyle w:val="font-ligatures-none"/>
        </w:rPr>
        <w:t xml:space="preserve">m) </w:t>
      </w:r>
      <w:r w:rsidRPr="00A054CE">
        <w:rPr>
          <w:rStyle w:val="Strong"/>
          <w:b w:val="0"/>
          <w:bCs w:val="0"/>
        </w:rPr>
        <w:t>Monitorizarea progresului beneficiarilor</w:t>
      </w:r>
      <w:r w:rsidRPr="00A054CE">
        <w:rPr>
          <w:rStyle w:val="font-ligatures-none"/>
        </w:rPr>
        <w:t>, evaluarea periodică a planului individualizat de intervenție și adaptarea acestuia în funcție de evoluția persoanei.</w:t>
      </w:r>
    </w:p>
    <w:p w14:paraId="771FA0F2" w14:textId="77777777" w:rsidR="00DD1895" w:rsidRPr="00A054CE" w:rsidRDefault="00DD1895" w:rsidP="00DD1895">
      <w:pPr>
        <w:pStyle w:val="NormalWeb"/>
        <w:spacing w:before="0" w:after="0"/>
        <w:jc w:val="both"/>
      </w:pPr>
      <w:r w:rsidRPr="00A054CE">
        <w:rPr>
          <w:rStyle w:val="font-ligatures-none"/>
        </w:rPr>
        <w:t xml:space="preserve">n) </w:t>
      </w:r>
      <w:r w:rsidRPr="00A054CE">
        <w:rPr>
          <w:rStyle w:val="Strong"/>
          <w:b w:val="0"/>
          <w:bCs w:val="0"/>
        </w:rPr>
        <w:t>Activități complementare</w:t>
      </w:r>
      <w:r w:rsidRPr="00A054CE">
        <w:rPr>
          <w:rStyle w:val="font-ligatures-none"/>
        </w:rPr>
        <w:t>, în funcție de nevoile beneficiarilor, precum: consiliere juridică, orientare profesională, mediere pentru ocuparea unui loc de muncă, sprijin pentru accesarea altor servicii medicale, sociale sau educaționale, activități de socializare și integrare comunitară.</w:t>
      </w:r>
    </w:p>
    <w:p w14:paraId="136E6984" w14:textId="77777777" w:rsidR="00DD1895" w:rsidRPr="00A054CE" w:rsidRDefault="00DD1895" w:rsidP="00DD1895">
      <w:pPr>
        <w:pStyle w:val="NormalWeb"/>
        <w:spacing w:before="0" w:after="0"/>
        <w:jc w:val="both"/>
      </w:pPr>
      <w:r w:rsidRPr="00A054CE">
        <w:rPr>
          <w:rStyle w:val="font-ligatures-none"/>
        </w:rPr>
        <w:lastRenderedPageBreak/>
        <w:t xml:space="preserve">o) </w:t>
      </w:r>
      <w:r w:rsidRPr="00A054CE">
        <w:rPr>
          <w:rStyle w:val="Strong"/>
          <w:b w:val="0"/>
          <w:bCs w:val="0"/>
        </w:rPr>
        <w:t>Activități pentru creșterea performanței serviciului social</w:t>
      </w:r>
      <w:r w:rsidRPr="00A054CE">
        <w:rPr>
          <w:rStyle w:val="font-ligatures-none"/>
        </w:rPr>
        <w:t>, incluzând evaluarea satisfacției beneficiarilor, formarea continuă a personalului, actualizarea procedurilor operaționale, colaborarea cu instituții și organizații partenere, monitorizarea indicatorilor de performanță și implementarea de programe și proiecte de îmbunătățire a calității serviciilor.</w:t>
      </w:r>
    </w:p>
    <w:p w14:paraId="57B34C33" w14:textId="77777777" w:rsidR="00540DA4" w:rsidRPr="00A054CE" w:rsidRDefault="00540DA4" w:rsidP="00DD1895">
      <w:pPr>
        <w:pStyle w:val="NoSpacing"/>
        <w:jc w:val="both"/>
        <w:rPr>
          <w:rFonts w:ascii="Times New Roman" w:hAnsi="Times New Roman"/>
          <w:sz w:val="24"/>
          <w:szCs w:val="24"/>
        </w:rPr>
      </w:pPr>
    </w:p>
    <w:p w14:paraId="100ACBBB" w14:textId="5F7E7C5D" w:rsidR="004C664F" w:rsidRPr="00A054CE" w:rsidRDefault="004C664F">
      <w:pPr>
        <w:pStyle w:val="ListParagraph"/>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Centrul multifuncțional str. Dealului</w:t>
      </w:r>
    </w:p>
    <w:p w14:paraId="18D79626" w14:textId="77777777" w:rsidR="00C47453" w:rsidRPr="00A054CE" w:rsidRDefault="00C47453" w:rsidP="00C47453">
      <w:pPr>
        <w:tabs>
          <w:tab w:val="left" w:pos="567"/>
        </w:tabs>
        <w:spacing w:after="0" w:line="240" w:lineRule="auto"/>
        <w:ind w:left="360"/>
        <w:jc w:val="both"/>
        <w:rPr>
          <w:rFonts w:ascii="Times New Roman" w:hAnsi="Times New Roman" w:cs="Times New Roman"/>
          <w:b/>
          <w:bCs/>
          <w:sz w:val="24"/>
          <w:szCs w:val="24"/>
        </w:rPr>
      </w:pPr>
    </w:p>
    <w:p w14:paraId="4BD9E1E3" w14:textId="099225D8" w:rsidR="00C47453" w:rsidRPr="00A054CE" w:rsidRDefault="00C47453" w:rsidP="00C47453">
      <w:pPr>
        <w:pStyle w:val="NoSpacing"/>
        <w:jc w:val="both"/>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53</w:t>
      </w:r>
      <w:r w:rsidRPr="00A054CE">
        <w:rPr>
          <w:rFonts w:ascii="Times New Roman" w:hAnsi="Times New Roman"/>
          <w:b/>
          <w:bCs/>
          <w:sz w:val="24"/>
          <w:szCs w:val="24"/>
        </w:rPr>
        <w:t xml:space="preserve">. </w:t>
      </w:r>
      <w:r w:rsidR="001948EF" w:rsidRPr="00A054CE">
        <w:rPr>
          <w:rFonts w:ascii="Times New Roman" w:hAnsi="Times New Roman"/>
          <w:b/>
          <w:bCs/>
          <w:sz w:val="24"/>
          <w:szCs w:val="24"/>
        </w:rPr>
        <w:tab/>
      </w:r>
      <w:r w:rsidRPr="00A054CE">
        <w:rPr>
          <w:rFonts w:ascii="Times New Roman" w:hAnsi="Times New Roman"/>
          <w:b/>
          <w:bCs/>
          <w:sz w:val="24"/>
          <w:szCs w:val="24"/>
        </w:rPr>
        <w:t>(1)</w:t>
      </w:r>
      <w:r w:rsidRPr="00A054CE">
        <w:rPr>
          <w:rFonts w:ascii="Times New Roman" w:hAnsi="Times New Roman"/>
          <w:sz w:val="24"/>
          <w:szCs w:val="24"/>
        </w:rPr>
        <w:t xml:space="preserve"> Centrul multifuncțional str. Dealului este compus din </w:t>
      </w:r>
      <w:r w:rsidR="00CA0B4E" w:rsidRPr="00A054CE">
        <w:rPr>
          <w:rFonts w:ascii="Times New Roman" w:hAnsi="Times New Roman"/>
          <w:b/>
          <w:bCs/>
          <w:sz w:val="24"/>
          <w:szCs w:val="24"/>
        </w:rPr>
        <w:t>2</w:t>
      </w:r>
      <w:r w:rsidRPr="00A054CE">
        <w:rPr>
          <w:rFonts w:ascii="Times New Roman" w:hAnsi="Times New Roman"/>
          <w:b/>
          <w:bCs/>
          <w:sz w:val="24"/>
          <w:szCs w:val="24"/>
        </w:rPr>
        <w:t xml:space="preserve"> servic</w:t>
      </w:r>
      <w:r w:rsidR="00CA0B4E" w:rsidRPr="00A054CE">
        <w:rPr>
          <w:rFonts w:ascii="Times New Roman" w:hAnsi="Times New Roman"/>
          <w:b/>
          <w:bCs/>
          <w:sz w:val="24"/>
          <w:szCs w:val="24"/>
        </w:rPr>
        <w:t>i</w:t>
      </w:r>
      <w:r w:rsidRPr="00A054CE">
        <w:rPr>
          <w:rFonts w:ascii="Times New Roman" w:hAnsi="Times New Roman"/>
          <w:b/>
          <w:bCs/>
          <w:sz w:val="24"/>
          <w:szCs w:val="24"/>
        </w:rPr>
        <w:t xml:space="preserve">i </w:t>
      </w:r>
      <w:r w:rsidR="00817054" w:rsidRPr="00A054CE">
        <w:rPr>
          <w:rFonts w:ascii="Times New Roman" w:hAnsi="Times New Roman"/>
          <w:b/>
          <w:bCs/>
          <w:sz w:val="24"/>
          <w:szCs w:val="24"/>
        </w:rPr>
        <w:t xml:space="preserve">sociale </w:t>
      </w:r>
      <w:r w:rsidRPr="00A054CE">
        <w:rPr>
          <w:rFonts w:ascii="Times New Roman" w:hAnsi="Times New Roman"/>
          <w:b/>
          <w:bCs/>
          <w:sz w:val="24"/>
          <w:szCs w:val="24"/>
        </w:rPr>
        <w:t>licențiate</w:t>
      </w:r>
      <w:r w:rsidR="00817054" w:rsidRPr="00A054CE">
        <w:rPr>
          <w:rFonts w:ascii="Times New Roman" w:hAnsi="Times New Roman"/>
          <w:sz w:val="24"/>
          <w:szCs w:val="24"/>
        </w:rPr>
        <w:t xml:space="preserve"> și </w:t>
      </w:r>
      <w:r w:rsidR="00AE4700" w:rsidRPr="00A054CE">
        <w:rPr>
          <w:rFonts w:ascii="Times New Roman" w:hAnsi="Times New Roman"/>
          <w:b/>
          <w:bCs/>
          <w:sz w:val="24"/>
          <w:szCs w:val="24"/>
        </w:rPr>
        <w:t>1</w:t>
      </w:r>
      <w:r w:rsidR="00817054" w:rsidRPr="00A054CE">
        <w:rPr>
          <w:rFonts w:ascii="Times New Roman" w:hAnsi="Times New Roman"/>
          <w:b/>
          <w:bCs/>
          <w:sz w:val="24"/>
          <w:szCs w:val="24"/>
        </w:rPr>
        <w:t xml:space="preserve"> servici</w:t>
      </w:r>
      <w:r w:rsidR="00AE4700" w:rsidRPr="00A054CE">
        <w:rPr>
          <w:rFonts w:ascii="Times New Roman" w:hAnsi="Times New Roman"/>
          <w:b/>
          <w:bCs/>
          <w:sz w:val="24"/>
          <w:szCs w:val="24"/>
        </w:rPr>
        <w:t>u</w:t>
      </w:r>
      <w:r w:rsidR="00817054" w:rsidRPr="00A054CE">
        <w:rPr>
          <w:rFonts w:ascii="Times New Roman" w:hAnsi="Times New Roman"/>
          <w:b/>
          <w:bCs/>
          <w:sz w:val="24"/>
          <w:szCs w:val="24"/>
        </w:rPr>
        <w:t xml:space="preserve"> </w:t>
      </w:r>
      <w:r w:rsidR="003D58DB" w:rsidRPr="00A054CE">
        <w:rPr>
          <w:rFonts w:ascii="Times New Roman" w:hAnsi="Times New Roman"/>
          <w:b/>
          <w:bCs/>
          <w:sz w:val="24"/>
          <w:szCs w:val="24"/>
        </w:rPr>
        <w:t xml:space="preserve">medical </w:t>
      </w:r>
      <w:r w:rsidR="00817054" w:rsidRPr="00A054CE">
        <w:rPr>
          <w:rFonts w:ascii="Times New Roman" w:hAnsi="Times New Roman"/>
          <w:b/>
          <w:bCs/>
          <w:sz w:val="24"/>
          <w:szCs w:val="24"/>
        </w:rPr>
        <w:t>autorizat</w:t>
      </w:r>
      <w:r w:rsidRPr="00A054CE">
        <w:rPr>
          <w:rFonts w:ascii="Times New Roman" w:hAnsi="Times New Roman"/>
          <w:sz w:val="24"/>
          <w:szCs w:val="24"/>
        </w:rPr>
        <w:t xml:space="preserve">, ce funcționează în cadrul furnizorului de servicii sociale acreditat, Direcția de Asistență Socială Târgu-Mureș și are sediul în Municipiul Târgu Mureș, strada </w:t>
      </w:r>
      <w:r w:rsidR="00F24B49" w:rsidRPr="00A054CE">
        <w:rPr>
          <w:rFonts w:ascii="Times New Roman" w:hAnsi="Times New Roman"/>
          <w:sz w:val="24"/>
          <w:szCs w:val="24"/>
        </w:rPr>
        <w:t>Dealului nr.</w:t>
      </w:r>
      <w:r w:rsidR="00D02C3D">
        <w:rPr>
          <w:rFonts w:ascii="Times New Roman" w:hAnsi="Times New Roman"/>
          <w:sz w:val="24"/>
          <w:szCs w:val="24"/>
        </w:rPr>
        <w:t xml:space="preserve"> </w:t>
      </w:r>
      <w:r w:rsidR="00F24B49" w:rsidRPr="00A054CE">
        <w:rPr>
          <w:rFonts w:ascii="Times New Roman" w:hAnsi="Times New Roman"/>
          <w:sz w:val="24"/>
          <w:szCs w:val="24"/>
        </w:rPr>
        <w:t>22</w:t>
      </w:r>
      <w:r w:rsidRPr="00A054CE">
        <w:rPr>
          <w:rFonts w:ascii="Times New Roman" w:hAnsi="Times New Roman"/>
          <w:sz w:val="24"/>
          <w:szCs w:val="24"/>
        </w:rPr>
        <w:t>, județul Mureș.</w:t>
      </w:r>
    </w:p>
    <w:p w14:paraId="00BBA606" w14:textId="74E7F273" w:rsidR="00C47453" w:rsidRPr="00A054CE" w:rsidRDefault="00C47453" w:rsidP="001948EF">
      <w:pPr>
        <w:pStyle w:val="NoSpacing"/>
        <w:ind w:firstLine="360"/>
        <w:jc w:val="both"/>
        <w:rPr>
          <w:rFonts w:ascii="Times New Roman" w:hAnsi="Times New Roman"/>
          <w:sz w:val="24"/>
          <w:szCs w:val="24"/>
        </w:rPr>
      </w:pPr>
      <w:bookmarkStart w:id="3" w:name="_Hlk151572680"/>
      <w:r w:rsidRPr="00A054CE">
        <w:rPr>
          <w:rFonts w:ascii="Times New Roman" w:hAnsi="Times New Roman"/>
          <w:sz w:val="24"/>
          <w:szCs w:val="24"/>
        </w:rPr>
        <w:t xml:space="preserve">       </w:t>
      </w:r>
      <w:r w:rsidR="001948EF" w:rsidRPr="00A054CE">
        <w:rPr>
          <w:rFonts w:ascii="Times New Roman" w:hAnsi="Times New Roman"/>
          <w:sz w:val="24"/>
          <w:szCs w:val="24"/>
        </w:rPr>
        <w:tab/>
      </w:r>
      <w:r w:rsidRPr="00A054CE">
        <w:rPr>
          <w:rFonts w:ascii="Times New Roman" w:hAnsi="Times New Roman"/>
          <w:b/>
          <w:bCs/>
          <w:sz w:val="24"/>
          <w:szCs w:val="24"/>
        </w:rPr>
        <w:t>(2)</w:t>
      </w:r>
      <w:r w:rsidR="001948EF" w:rsidRPr="00A054CE">
        <w:rPr>
          <w:rFonts w:ascii="Times New Roman" w:hAnsi="Times New Roman"/>
          <w:sz w:val="24"/>
          <w:szCs w:val="24"/>
        </w:rPr>
        <w:t xml:space="preserve"> </w:t>
      </w:r>
      <w:r w:rsidRPr="00A054CE">
        <w:rPr>
          <w:rFonts w:ascii="Times New Roman" w:hAnsi="Times New Roman"/>
          <w:b/>
          <w:bCs/>
          <w:sz w:val="24"/>
          <w:szCs w:val="24"/>
        </w:rPr>
        <w:t>Grupul țintă</w:t>
      </w:r>
      <w:r w:rsidRPr="00A054CE">
        <w:rPr>
          <w:rFonts w:ascii="Times New Roman" w:hAnsi="Times New Roman"/>
          <w:sz w:val="24"/>
          <w:szCs w:val="24"/>
        </w:rPr>
        <w:t xml:space="preserve"> este constituit din</w:t>
      </w:r>
      <w:r w:rsidR="00404CF3" w:rsidRPr="00A054CE">
        <w:rPr>
          <w:rFonts w:ascii="Times New Roman" w:hAnsi="Times New Roman"/>
          <w:sz w:val="24"/>
          <w:szCs w:val="24"/>
        </w:rPr>
        <w:t xml:space="preserve">: persoane ce provin din comunitățile marginalizate aflate în risc de sărăcie și excluziune socială și care își au reședința/domiciliul în teritoriul aferent Strategiei de Dezvoltare GAL Târgu Mureș care vor beneficia de servicii integrate în cadrul Centrului multifuncțional. </w:t>
      </w:r>
    </w:p>
    <w:bookmarkEnd w:id="3"/>
    <w:p w14:paraId="39DCDE84" w14:textId="77777777" w:rsidR="00C47453" w:rsidRPr="00A054CE" w:rsidRDefault="00C47453" w:rsidP="00C47453">
      <w:pPr>
        <w:tabs>
          <w:tab w:val="left" w:pos="567"/>
        </w:tabs>
        <w:spacing w:after="0" w:line="240" w:lineRule="auto"/>
        <w:jc w:val="both"/>
        <w:rPr>
          <w:rFonts w:ascii="Times New Roman" w:hAnsi="Times New Roman" w:cs="Times New Roman"/>
          <w:b/>
          <w:bCs/>
          <w:sz w:val="24"/>
          <w:szCs w:val="24"/>
        </w:rPr>
      </w:pPr>
    </w:p>
    <w:p w14:paraId="1EA19543" w14:textId="51530EEF" w:rsidR="00404CF3" w:rsidRPr="00A054CE" w:rsidRDefault="00C47453" w:rsidP="00FD0F1A">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54</w:t>
      </w:r>
      <w:r w:rsidRPr="00A054CE">
        <w:rPr>
          <w:rFonts w:ascii="Times New Roman" w:hAnsi="Times New Roman" w:cs="Times New Roman"/>
          <w:b/>
          <w:bCs/>
          <w:sz w:val="24"/>
          <w:szCs w:val="24"/>
        </w:rPr>
        <w:t xml:space="preserve">. </w:t>
      </w:r>
      <w:r w:rsidR="00DD1895" w:rsidRPr="00A054CE">
        <w:rPr>
          <w:rFonts w:ascii="Times New Roman" w:hAnsi="Times New Roman" w:cs="Times New Roman"/>
          <w:b/>
          <w:bCs/>
          <w:sz w:val="24"/>
          <w:szCs w:val="24"/>
        </w:rPr>
        <w:tab/>
      </w:r>
      <w:r w:rsidRPr="00A054CE">
        <w:rPr>
          <w:rFonts w:ascii="Times New Roman" w:hAnsi="Times New Roman" w:cs="Times New Roman"/>
          <w:sz w:val="24"/>
          <w:szCs w:val="24"/>
        </w:rPr>
        <w:t>Atribuții specifice</w:t>
      </w:r>
      <w:r w:rsidR="00FD0F1A" w:rsidRPr="00A054CE">
        <w:rPr>
          <w:rFonts w:ascii="Times New Roman" w:hAnsi="Times New Roman" w:cs="Times New Roman"/>
          <w:sz w:val="24"/>
          <w:szCs w:val="24"/>
        </w:rPr>
        <w:t xml:space="preserve"> vizează s</w:t>
      </w:r>
      <w:r w:rsidR="00404CF3" w:rsidRPr="00A054CE">
        <w:rPr>
          <w:rFonts w:ascii="Times New Roman" w:hAnsi="Times New Roman" w:cs="Times New Roman"/>
          <w:sz w:val="24"/>
          <w:szCs w:val="24"/>
        </w:rPr>
        <w:t xml:space="preserve">prijinirea dezvoltării/furnizării de servicii sociale, medicale și </w:t>
      </w:r>
      <w:proofErr w:type="spellStart"/>
      <w:r w:rsidR="00404CF3" w:rsidRPr="00A054CE">
        <w:rPr>
          <w:rFonts w:ascii="Times New Roman" w:hAnsi="Times New Roman" w:cs="Times New Roman"/>
          <w:sz w:val="24"/>
          <w:szCs w:val="24"/>
        </w:rPr>
        <w:t>socio</w:t>
      </w:r>
      <w:proofErr w:type="spellEnd"/>
      <w:r w:rsidR="00404CF3" w:rsidRPr="00A054CE">
        <w:rPr>
          <w:rFonts w:ascii="Times New Roman" w:hAnsi="Times New Roman" w:cs="Times New Roman"/>
          <w:sz w:val="24"/>
          <w:szCs w:val="24"/>
        </w:rPr>
        <w:t>-medicale în cadrul Centrului multifuncțional prin:</w:t>
      </w:r>
    </w:p>
    <w:p w14:paraId="59721A86" w14:textId="32AC88EA" w:rsidR="00404CF3" w:rsidRPr="00A054CE" w:rsidRDefault="00404CF3">
      <w:pPr>
        <w:pStyle w:val="ListParagraph"/>
        <w:numPr>
          <w:ilvl w:val="0"/>
          <w:numId w:val="74"/>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Furnizarea de servicii medicale </w:t>
      </w:r>
      <w:r w:rsidR="00FE4492" w:rsidRPr="00A054CE">
        <w:rPr>
          <w:rFonts w:ascii="Times New Roman" w:hAnsi="Times New Roman" w:cs="Times New Roman"/>
          <w:sz w:val="24"/>
          <w:szCs w:val="24"/>
        </w:rPr>
        <w:t>prin</w:t>
      </w:r>
      <w:r w:rsidRPr="00A054CE">
        <w:rPr>
          <w:rFonts w:ascii="Times New Roman" w:hAnsi="Times New Roman" w:cs="Times New Roman"/>
          <w:sz w:val="24"/>
          <w:szCs w:val="24"/>
        </w:rPr>
        <w:t xml:space="preserve"> Cabinetul medical</w:t>
      </w:r>
      <w:r w:rsidR="00476172" w:rsidRPr="00A054CE">
        <w:rPr>
          <w:rFonts w:ascii="Times New Roman" w:hAnsi="Times New Roman" w:cs="Times New Roman"/>
          <w:sz w:val="24"/>
          <w:szCs w:val="24"/>
        </w:rPr>
        <w:t xml:space="preserve"> autorizat</w:t>
      </w:r>
      <w:r w:rsidR="00FE4492" w:rsidRPr="00A054CE">
        <w:rPr>
          <w:rFonts w:ascii="Times New Roman" w:hAnsi="Times New Roman" w:cs="Times New Roman"/>
          <w:sz w:val="24"/>
          <w:szCs w:val="24"/>
        </w:rPr>
        <w:t xml:space="preserve"> (Autorizația sanitară de funcționare nr. 673/19.04.2023)</w:t>
      </w:r>
      <w:r w:rsidRPr="00A054CE">
        <w:rPr>
          <w:rFonts w:ascii="Times New Roman" w:hAnsi="Times New Roman" w:cs="Times New Roman"/>
          <w:sz w:val="24"/>
          <w:szCs w:val="24"/>
        </w:rPr>
        <w:t>;</w:t>
      </w:r>
    </w:p>
    <w:p w14:paraId="444203B3" w14:textId="6F8C1A6C" w:rsidR="00DE41C6" w:rsidRPr="00A054CE" w:rsidRDefault="00404CF3">
      <w:pPr>
        <w:pStyle w:val="ListParagraph"/>
        <w:numPr>
          <w:ilvl w:val="0"/>
          <w:numId w:val="74"/>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Furnizarea de servicii </w:t>
      </w:r>
      <w:proofErr w:type="spellStart"/>
      <w:r w:rsidRPr="00A054CE">
        <w:rPr>
          <w:rFonts w:ascii="Times New Roman" w:hAnsi="Times New Roman" w:cs="Times New Roman"/>
          <w:sz w:val="24"/>
          <w:szCs w:val="24"/>
        </w:rPr>
        <w:t>socio</w:t>
      </w:r>
      <w:proofErr w:type="spellEnd"/>
      <w:r w:rsidRPr="00A054CE">
        <w:rPr>
          <w:rFonts w:ascii="Times New Roman" w:hAnsi="Times New Roman" w:cs="Times New Roman"/>
          <w:sz w:val="24"/>
          <w:szCs w:val="24"/>
        </w:rPr>
        <w:t>-medicale (</w:t>
      </w:r>
      <w:r w:rsidR="00AE4700" w:rsidRPr="00A054CE">
        <w:rPr>
          <w:rFonts w:ascii="Times New Roman" w:hAnsi="Times New Roman" w:cs="Times New Roman"/>
          <w:sz w:val="24"/>
          <w:szCs w:val="24"/>
        </w:rPr>
        <w:t xml:space="preserve">prin </w:t>
      </w:r>
      <w:r w:rsidR="00167BE3" w:rsidRPr="00A054CE">
        <w:rPr>
          <w:rFonts w:ascii="Times New Roman" w:hAnsi="Times New Roman" w:cs="Times New Roman"/>
          <w:sz w:val="24"/>
          <w:szCs w:val="24"/>
        </w:rPr>
        <w:t>Serviciul ”</w:t>
      </w:r>
      <w:r w:rsidR="00AE4700" w:rsidRPr="00A054CE">
        <w:rPr>
          <w:rFonts w:ascii="Times New Roman" w:hAnsi="Times New Roman" w:cs="Times New Roman"/>
          <w:sz w:val="24"/>
          <w:szCs w:val="24"/>
        </w:rPr>
        <w:t xml:space="preserve">Asistență </w:t>
      </w:r>
      <w:r w:rsidR="00974F0D" w:rsidRPr="00A054CE">
        <w:rPr>
          <w:rFonts w:ascii="Times New Roman" w:hAnsi="Times New Roman" w:cs="Times New Roman"/>
          <w:sz w:val="24"/>
          <w:szCs w:val="24"/>
        </w:rPr>
        <w:t xml:space="preserve">Socială </w:t>
      </w:r>
      <w:r w:rsidR="00AE4700" w:rsidRPr="00A054CE">
        <w:rPr>
          <w:rFonts w:ascii="Times New Roman" w:hAnsi="Times New Roman" w:cs="Times New Roman"/>
          <w:sz w:val="24"/>
          <w:szCs w:val="24"/>
        </w:rPr>
        <w:t>Comunitară</w:t>
      </w:r>
      <w:r w:rsidR="00167BE3" w:rsidRPr="00A054CE">
        <w:rPr>
          <w:rFonts w:ascii="Times New Roman" w:hAnsi="Times New Roman" w:cs="Times New Roman"/>
          <w:sz w:val="24"/>
          <w:szCs w:val="24"/>
        </w:rPr>
        <w:t>”</w:t>
      </w:r>
      <w:r w:rsidR="006703C1" w:rsidRPr="00A054CE">
        <w:rPr>
          <w:rFonts w:ascii="Times New Roman" w:hAnsi="Times New Roman" w:cs="Times New Roman"/>
          <w:sz w:val="24"/>
          <w:szCs w:val="24"/>
        </w:rPr>
        <w:t>, Serviciul de Asistență Medicală Comunitară - Autorizație sanitară de funcționare nr. 728/06.04.2023</w:t>
      </w:r>
      <w:r w:rsidRPr="00A054CE">
        <w:rPr>
          <w:rFonts w:ascii="Times New Roman" w:hAnsi="Times New Roman" w:cs="Times New Roman"/>
          <w:sz w:val="24"/>
          <w:szCs w:val="24"/>
        </w:rPr>
        <w:t>);</w:t>
      </w:r>
    </w:p>
    <w:p w14:paraId="3D02B044" w14:textId="27584296" w:rsidR="00404CF3" w:rsidRPr="00A054CE" w:rsidRDefault="00404CF3">
      <w:pPr>
        <w:pStyle w:val="ListParagraph"/>
        <w:numPr>
          <w:ilvl w:val="0"/>
          <w:numId w:val="74"/>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Furnizarea de servicii de asistență socială comunitară</w:t>
      </w:r>
      <w:r w:rsidR="00DE41C6" w:rsidRPr="00A054CE">
        <w:rPr>
          <w:rFonts w:ascii="Times New Roman" w:hAnsi="Times New Roman" w:cs="Times New Roman"/>
          <w:sz w:val="24"/>
          <w:szCs w:val="24"/>
        </w:rPr>
        <w:t xml:space="preserve"> (prin </w:t>
      </w:r>
      <w:r w:rsidR="00974F0D" w:rsidRPr="00A054CE">
        <w:rPr>
          <w:rFonts w:ascii="Times New Roman" w:hAnsi="Times New Roman" w:cs="Times New Roman"/>
          <w:sz w:val="24"/>
          <w:szCs w:val="24"/>
        </w:rPr>
        <w:t>Serviciul ”Asistență Socială Comunitară”</w:t>
      </w:r>
      <w:r w:rsidR="00690865" w:rsidRPr="00A054CE">
        <w:rPr>
          <w:rFonts w:ascii="Times New Roman" w:hAnsi="Times New Roman" w:cs="Times New Roman"/>
          <w:sz w:val="24"/>
          <w:szCs w:val="24"/>
        </w:rPr>
        <w:t>, Serviciul de Asistență Socială Comunitară – cod serviciu social 8899 CZ-PN-V</w:t>
      </w:r>
      <w:r w:rsidR="00DE41C6" w:rsidRPr="00A054CE">
        <w:rPr>
          <w:rFonts w:ascii="Times New Roman" w:hAnsi="Times New Roman" w:cs="Times New Roman"/>
          <w:sz w:val="24"/>
          <w:szCs w:val="24"/>
        </w:rPr>
        <w:t>)</w:t>
      </w:r>
      <w:r w:rsidRPr="00A054CE">
        <w:rPr>
          <w:rFonts w:ascii="Times New Roman" w:hAnsi="Times New Roman" w:cs="Times New Roman"/>
          <w:sz w:val="24"/>
          <w:szCs w:val="24"/>
        </w:rPr>
        <w:t>;</w:t>
      </w:r>
    </w:p>
    <w:p w14:paraId="5FD2BCF5" w14:textId="77777777" w:rsidR="00462D36" w:rsidRPr="00A054CE" w:rsidRDefault="00462D36" w:rsidP="00462D36">
      <w:pPr>
        <w:pStyle w:val="ListParagraph"/>
        <w:tabs>
          <w:tab w:val="left" w:pos="567"/>
        </w:tabs>
        <w:spacing w:after="0" w:line="240" w:lineRule="auto"/>
        <w:ind w:left="1080"/>
        <w:jc w:val="both"/>
        <w:rPr>
          <w:rFonts w:ascii="Times New Roman" w:hAnsi="Times New Roman" w:cs="Times New Roman"/>
          <w:sz w:val="24"/>
          <w:szCs w:val="24"/>
        </w:rPr>
      </w:pPr>
    </w:p>
    <w:p w14:paraId="44DD8361" w14:textId="73F53BAD" w:rsidR="00462D36" w:rsidRPr="00A054CE" w:rsidRDefault="00462D36">
      <w:pPr>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Centrul de Zi Rozmarin</w:t>
      </w:r>
    </w:p>
    <w:p w14:paraId="01060086" w14:textId="77777777" w:rsidR="00462D36" w:rsidRPr="00A054CE" w:rsidRDefault="00462D36" w:rsidP="00462D36">
      <w:pPr>
        <w:tabs>
          <w:tab w:val="left" w:pos="567"/>
        </w:tabs>
        <w:spacing w:after="0" w:line="240" w:lineRule="auto"/>
        <w:jc w:val="both"/>
        <w:rPr>
          <w:rFonts w:ascii="Times New Roman" w:hAnsi="Times New Roman" w:cs="Times New Roman"/>
          <w:b/>
          <w:bCs/>
          <w:sz w:val="24"/>
          <w:szCs w:val="24"/>
        </w:rPr>
      </w:pPr>
    </w:p>
    <w:p w14:paraId="5E4ED7D0" w14:textId="179987BE" w:rsidR="00462D36" w:rsidRPr="00A054CE" w:rsidRDefault="00462D36" w:rsidP="00462D3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55</w:t>
      </w:r>
      <w:r w:rsidRPr="00A054CE">
        <w:rPr>
          <w:rFonts w:ascii="Times New Roman" w:hAnsi="Times New Roman" w:cs="Times New Roman"/>
          <w:b/>
          <w:bCs/>
          <w:sz w:val="24"/>
          <w:szCs w:val="24"/>
        </w:rPr>
        <w:t xml:space="preserve">. </w:t>
      </w:r>
      <w:r w:rsidR="00974F0D" w:rsidRPr="00A054CE">
        <w:rPr>
          <w:rFonts w:ascii="Times New Roman" w:hAnsi="Times New Roman" w:cs="Times New Roman"/>
          <w:b/>
          <w:bCs/>
          <w:sz w:val="24"/>
          <w:szCs w:val="24"/>
        </w:rPr>
        <w:tab/>
      </w:r>
      <w:r w:rsidRPr="00A054CE">
        <w:rPr>
          <w:rFonts w:ascii="Times New Roman" w:hAnsi="Times New Roman" w:cs="Times New Roman"/>
          <w:b/>
          <w:bCs/>
          <w:sz w:val="24"/>
          <w:szCs w:val="24"/>
        </w:rPr>
        <w:t xml:space="preserve">(1) </w:t>
      </w:r>
      <w:r w:rsidR="004C4F71" w:rsidRPr="00A054CE">
        <w:rPr>
          <w:rFonts w:ascii="Times New Roman" w:hAnsi="Times New Roman" w:cs="Times New Roman"/>
          <w:sz w:val="24"/>
          <w:szCs w:val="24"/>
        </w:rPr>
        <w:t xml:space="preserve">Centrul de zi Rozmarin, cod serviciu social 889.3.2.CZ.C, este un </w:t>
      </w:r>
      <w:r w:rsidR="004C4F71" w:rsidRPr="00A054CE">
        <w:rPr>
          <w:rFonts w:ascii="Times New Roman" w:hAnsi="Times New Roman" w:cs="Times New Roman"/>
          <w:b/>
          <w:bCs/>
          <w:sz w:val="24"/>
          <w:szCs w:val="24"/>
        </w:rPr>
        <w:t>serviciu social licențiat</w:t>
      </w:r>
      <w:r w:rsidR="004C4F71" w:rsidRPr="00A054CE">
        <w:rPr>
          <w:rFonts w:ascii="Times New Roman" w:hAnsi="Times New Roman" w:cs="Times New Roman"/>
          <w:sz w:val="24"/>
          <w:szCs w:val="24"/>
        </w:rPr>
        <w:t>, fără personalitate juridică, organizat în cadrul Direcției de Asistență Socială Târgu Mureș, având sediul în Municipiul Târgu Mureș, str. Dealului nr. 22, cod poștal 540226.</w:t>
      </w:r>
    </w:p>
    <w:p w14:paraId="3F76B146" w14:textId="595971C7" w:rsidR="0038645D" w:rsidRPr="00A054CE" w:rsidRDefault="00462D36" w:rsidP="0038645D">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   </w:t>
      </w:r>
      <w:r w:rsidR="00974F0D" w:rsidRPr="00A054CE">
        <w:rPr>
          <w:rFonts w:ascii="Times New Roman" w:hAnsi="Times New Roman" w:cs="Times New Roman"/>
          <w:b/>
          <w:bCs/>
          <w:sz w:val="24"/>
          <w:szCs w:val="24"/>
        </w:rPr>
        <w:tab/>
      </w:r>
      <w:r w:rsidR="00974F0D" w:rsidRPr="00A054CE">
        <w:rPr>
          <w:rFonts w:ascii="Times New Roman" w:hAnsi="Times New Roman" w:cs="Times New Roman"/>
          <w:b/>
          <w:bCs/>
          <w:sz w:val="24"/>
          <w:szCs w:val="24"/>
        </w:rPr>
        <w:tab/>
      </w:r>
      <w:r w:rsidR="00974F0D" w:rsidRPr="00A054CE">
        <w:rPr>
          <w:rFonts w:ascii="Times New Roman" w:hAnsi="Times New Roman" w:cs="Times New Roman"/>
          <w:b/>
          <w:bCs/>
          <w:sz w:val="24"/>
          <w:szCs w:val="24"/>
        </w:rPr>
        <w:tab/>
      </w:r>
      <w:r w:rsidRPr="00A054CE">
        <w:rPr>
          <w:rFonts w:ascii="Times New Roman" w:hAnsi="Times New Roman" w:cs="Times New Roman"/>
          <w:b/>
          <w:bCs/>
          <w:sz w:val="24"/>
          <w:szCs w:val="24"/>
        </w:rPr>
        <w:t xml:space="preserve">(2) </w:t>
      </w:r>
      <w:r w:rsidR="004C4F71" w:rsidRPr="00A054CE">
        <w:rPr>
          <w:rFonts w:ascii="Times New Roman" w:hAnsi="Times New Roman" w:cs="Times New Roman"/>
          <w:b/>
          <w:bCs/>
          <w:sz w:val="24"/>
          <w:szCs w:val="24"/>
        </w:rPr>
        <w:t xml:space="preserve">Grupul țintă </w:t>
      </w:r>
      <w:r w:rsidR="004C4F71" w:rsidRPr="00A054CE">
        <w:rPr>
          <w:rFonts w:ascii="Times New Roman" w:hAnsi="Times New Roman" w:cs="Times New Roman"/>
          <w:sz w:val="24"/>
          <w:szCs w:val="24"/>
        </w:rPr>
        <w:t xml:space="preserve">este format din copii cu domiciliul pe raza municipiului Târgu Mureș, aflați în situații de dificultate, proveniți din familii vulnerabile </w:t>
      </w:r>
      <w:proofErr w:type="spellStart"/>
      <w:r w:rsidR="004C4F71" w:rsidRPr="00A054CE">
        <w:rPr>
          <w:rFonts w:ascii="Times New Roman" w:hAnsi="Times New Roman" w:cs="Times New Roman"/>
          <w:sz w:val="24"/>
          <w:szCs w:val="24"/>
        </w:rPr>
        <w:t>socio</w:t>
      </w:r>
      <w:proofErr w:type="spellEnd"/>
      <w:r w:rsidR="004C4F71" w:rsidRPr="00A054CE">
        <w:rPr>
          <w:rFonts w:ascii="Times New Roman" w:hAnsi="Times New Roman" w:cs="Times New Roman"/>
          <w:sz w:val="24"/>
          <w:szCs w:val="24"/>
        </w:rPr>
        <w:t>‑economic, familii monoparentale, familii numeroase, familii cu risc de separare, copii cu părinți plecați în străinătate, copii cu cerințe educative speciale, copii expuși riscului de abandon școlar, copii orfani, copii proveniți din medii dezavantajate, precum și părinții/reprezentanții legali ai acestora care necesită sprijin, consiliere și dezvoltarea competențelor parentale.</w:t>
      </w:r>
    </w:p>
    <w:p w14:paraId="3C6C38AF" w14:textId="77777777" w:rsidR="0038645D" w:rsidRPr="00A054CE" w:rsidRDefault="0038645D" w:rsidP="00462D36">
      <w:pPr>
        <w:tabs>
          <w:tab w:val="left" w:pos="567"/>
        </w:tabs>
        <w:spacing w:after="0" w:line="240" w:lineRule="auto"/>
        <w:jc w:val="both"/>
        <w:rPr>
          <w:rFonts w:ascii="Times New Roman" w:hAnsi="Times New Roman" w:cs="Times New Roman"/>
          <w:b/>
          <w:bCs/>
          <w:sz w:val="24"/>
          <w:szCs w:val="24"/>
        </w:rPr>
      </w:pPr>
    </w:p>
    <w:p w14:paraId="4613AAF9" w14:textId="71B4A45D" w:rsidR="00462D36" w:rsidRPr="00A054CE" w:rsidRDefault="00462D36" w:rsidP="00462D3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56</w:t>
      </w:r>
      <w:r w:rsidRPr="00A054CE">
        <w:rPr>
          <w:rFonts w:ascii="Times New Roman" w:hAnsi="Times New Roman" w:cs="Times New Roman"/>
          <w:b/>
          <w:bCs/>
          <w:sz w:val="24"/>
          <w:szCs w:val="24"/>
        </w:rPr>
        <w:t xml:space="preserve">. </w:t>
      </w:r>
      <w:r w:rsidR="00974F0D" w:rsidRPr="00A054CE">
        <w:rPr>
          <w:rFonts w:ascii="Times New Roman" w:hAnsi="Times New Roman" w:cs="Times New Roman"/>
          <w:b/>
          <w:bCs/>
          <w:sz w:val="24"/>
          <w:szCs w:val="24"/>
        </w:rPr>
        <w:tab/>
      </w:r>
      <w:r w:rsidR="008828FE" w:rsidRPr="00A054CE">
        <w:rPr>
          <w:rFonts w:ascii="Times New Roman" w:hAnsi="Times New Roman" w:cs="Times New Roman"/>
          <w:b/>
          <w:bCs/>
          <w:sz w:val="24"/>
          <w:szCs w:val="24"/>
        </w:rPr>
        <w:t>Activități</w:t>
      </w:r>
      <w:r w:rsidRPr="00A054CE">
        <w:rPr>
          <w:rFonts w:ascii="Times New Roman" w:hAnsi="Times New Roman" w:cs="Times New Roman"/>
          <w:b/>
          <w:bCs/>
          <w:sz w:val="24"/>
          <w:szCs w:val="24"/>
        </w:rPr>
        <w:t xml:space="preserve"> specifice</w:t>
      </w:r>
      <w:r w:rsidRPr="00A054CE">
        <w:rPr>
          <w:rFonts w:ascii="Times New Roman" w:hAnsi="Times New Roman" w:cs="Times New Roman"/>
          <w:sz w:val="24"/>
          <w:szCs w:val="24"/>
        </w:rPr>
        <w:t>:</w:t>
      </w:r>
    </w:p>
    <w:p w14:paraId="03EDE3DA" w14:textId="77777777"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Evaluare complexă a situației copilului și familiei, identificarea nevoilor sociale, educaționale, psihologice și familiale.</w:t>
      </w:r>
    </w:p>
    <w:p w14:paraId="0091BA60" w14:textId="76CEDF92"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Informare și consiliere privind serviciile sociale, măsurile de prevenire și soluționare a situațiilor de dificultate, orientare școlară, prevenirea abandonului școlar, orientare vocațională și profesională.</w:t>
      </w:r>
    </w:p>
    <w:p w14:paraId="493FC75E" w14:textId="10F4CF98"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Consiliere specializată (socială, psihologică, </w:t>
      </w:r>
      <w:proofErr w:type="spellStart"/>
      <w:r w:rsidRPr="00A054CE">
        <w:rPr>
          <w:rFonts w:ascii="Times New Roman" w:hAnsi="Times New Roman" w:cs="Times New Roman"/>
          <w:sz w:val="24"/>
          <w:szCs w:val="24"/>
        </w:rPr>
        <w:t>psiho</w:t>
      </w:r>
      <w:proofErr w:type="spellEnd"/>
      <w:r w:rsidRPr="00A054CE">
        <w:rPr>
          <w:rFonts w:ascii="Times New Roman" w:hAnsi="Times New Roman" w:cs="Times New Roman"/>
          <w:sz w:val="24"/>
          <w:szCs w:val="24"/>
        </w:rPr>
        <w:t>‑socială) adaptată nevoilor copiilor și familiilor, inclusiv consiliere pentru prevenirea abuzului, neglijării și exploatării, consiliere pentru integrarea în familie și comunitate, consiliere pentru menținerea relațiilor armonioase copil‑părinte.</w:t>
      </w:r>
    </w:p>
    <w:p w14:paraId="0476D8F7" w14:textId="061DFBA2"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Servicii educaționale și de suport în procesul de învățare, activități de supraveghere, sprijin pentru efectuarea temelor, activități de dezvoltare personală și pregătire pentru viața independentă.</w:t>
      </w:r>
    </w:p>
    <w:p w14:paraId="469F78B3" w14:textId="319EC2B3"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Servicii tip </w:t>
      </w:r>
      <w:proofErr w:type="spellStart"/>
      <w:r w:rsidRPr="00A054CE">
        <w:rPr>
          <w:rFonts w:ascii="Times New Roman" w:hAnsi="Times New Roman" w:cs="Times New Roman"/>
          <w:sz w:val="24"/>
          <w:szCs w:val="24"/>
        </w:rPr>
        <w:t>afterschool</w:t>
      </w:r>
      <w:proofErr w:type="spellEnd"/>
      <w:r w:rsidRPr="00A054CE">
        <w:rPr>
          <w:rFonts w:ascii="Times New Roman" w:hAnsi="Times New Roman" w:cs="Times New Roman"/>
          <w:sz w:val="24"/>
          <w:szCs w:val="24"/>
        </w:rPr>
        <w:t>, supraveghere zilnică și suport educațional.</w:t>
      </w:r>
    </w:p>
    <w:p w14:paraId="11435D77" w14:textId="050F5C80"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Activități de socializare, recreere și petrecere a timpului liber, activități creative, culturale, sportive, jocuri, activități de grup, activități pentru dezvoltarea abilităților cognitive, sociale și emoționale.</w:t>
      </w:r>
    </w:p>
    <w:p w14:paraId="295B65AB" w14:textId="48088DBF"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Organizarea evenimentelor festive din viața beneficiarilor.</w:t>
      </w:r>
    </w:p>
    <w:p w14:paraId="7B7AB0C7" w14:textId="0D869559"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Servicii de reabilitare psihologică pentru copiii cu dificultăți </w:t>
      </w:r>
      <w:proofErr w:type="spellStart"/>
      <w:r w:rsidRPr="00A054CE">
        <w:rPr>
          <w:rFonts w:ascii="Times New Roman" w:hAnsi="Times New Roman" w:cs="Times New Roman"/>
          <w:sz w:val="24"/>
          <w:szCs w:val="24"/>
        </w:rPr>
        <w:t>psiho</w:t>
      </w:r>
      <w:proofErr w:type="spellEnd"/>
      <w:r w:rsidRPr="00A054CE">
        <w:rPr>
          <w:rFonts w:ascii="Times New Roman" w:hAnsi="Times New Roman" w:cs="Times New Roman"/>
          <w:sz w:val="24"/>
          <w:szCs w:val="24"/>
        </w:rPr>
        <w:t>‑emoționale, prin terapii specializate.</w:t>
      </w:r>
    </w:p>
    <w:p w14:paraId="2AD0E2E3" w14:textId="7FE2B21B"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Monitorizarea relației copil‑familie, sprijin pentru reintegrarea și menținerea copilului în familie, prevenirea separării și marginalizării sociale.</w:t>
      </w:r>
    </w:p>
    <w:p w14:paraId="60CF5273" w14:textId="44EB1C69"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Organizarea de campanii de informare și sensibilizare privind problemele copiilor și nevoile acestora.</w:t>
      </w:r>
    </w:p>
    <w:p w14:paraId="2E2DCECD" w14:textId="0E08A444"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Asigurarea unei mese zilnice, prepararea și servirea hranei corespunzătoare calitativ și cantitativ.</w:t>
      </w:r>
    </w:p>
    <w:p w14:paraId="368BB7E6" w14:textId="20CD38AD"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Activități de administrare și gestionare a resurselor centrului: buget, materiale, consumabile, evidențe, arhivă.</w:t>
      </w:r>
    </w:p>
    <w:p w14:paraId="03DDF357" w14:textId="4C98AFF5"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Activități de promovare a drepturilor beneficiarilor, prevenirea situațiilor de dificultate, elaborarea Codului Etic, organizarea de reuniuni cu părinții.</w:t>
      </w:r>
    </w:p>
    <w:p w14:paraId="7AC5ECE8" w14:textId="0FF49A63"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Activități de informare publică, actualizarea site‑ului DAS, diseminarea informațiilor, materiale informative, rapoarte de activitate, colaborare cu mass‑media.</w:t>
      </w:r>
    </w:p>
    <w:p w14:paraId="29BE379C" w14:textId="426B8D29"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Activități de colaborare comunitară, întâlniri cu specialiști, lideri de opinie, organizații partenere, atragerea și implicarea voluntarilor.</w:t>
      </w:r>
    </w:p>
    <w:p w14:paraId="10E04D8E" w14:textId="3A33443F"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Asigurarea calității serviciilor sociale, elaborarea instrumentelor standardizate, evaluări periodice, măsurarea satisfacției beneficiarilor, gestionarea sesizărilor și reclamațiilor.</w:t>
      </w:r>
    </w:p>
    <w:p w14:paraId="50EEE0D6" w14:textId="3661CDFB"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Sprijin pentru integrarea părinților pe piața muncii, prin orientare către servicii specializate de mediere a muncii.</w:t>
      </w:r>
    </w:p>
    <w:p w14:paraId="76DB1A89" w14:textId="77777777" w:rsidR="004C4F71" w:rsidRPr="00A054CE" w:rsidRDefault="004C4F71">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Asigurarea unui program zilnic structurat, adaptat nevoilor fiecărui copil, desfășurat în intervalul 07:30–15:30, 5 zile pe săptămână.</w:t>
      </w:r>
    </w:p>
    <w:p w14:paraId="43F618E1" w14:textId="7F659391" w:rsidR="00462D36" w:rsidRPr="00A054CE" w:rsidRDefault="00462D36">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Vizitează, periodic, la domiciliu, familiile și copiii care beneficiază de servicii și prestații și urmăresc modul de utilizare a prestațiilor, precum și familiile care au în îngrijire copii cu părinți plecați la muncă în străinătate;</w:t>
      </w:r>
    </w:p>
    <w:p w14:paraId="2300E05D" w14:textId="6D9532F1" w:rsidR="00974F0D" w:rsidRPr="00A054CE" w:rsidRDefault="00974F0D">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Consilierea părinților pentru depășirea unor situații de dificultate (divorț, pierderea locului de muncă, conflicte intrafamiliale, boli cronice, decesul unuia dintre soți etc.) care pun în pericol dezvoltarea copilului sau care generează riscuri de separare a copilului de mediul lui familiar;</w:t>
      </w:r>
    </w:p>
    <w:p w14:paraId="73AC0E6C" w14:textId="17C1C3F1" w:rsidR="00974F0D" w:rsidRPr="00A054CE" w:rsidRDefault="00974F0D">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Informarea părinților în vederea acoperirii nevoilor copiilor;</w:t>
      </w:r>
    </w:p>
    <w:p w14:paraId="2AB23FBE" w14:textId="55B9C2F7" w:rsidR="00974F0D" w:rsidRPr="00A054CE" w:rsidRDefault="00974F0D">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Consolidarea abilităților și cunoștințelor părinților privind educarea și îngrijirea copiilor;</w:t>
      </w:r>
    </w:p>
    <w:p w14:paraId="1054DF22" w14:textId="2A6BE7A4" w:rsidR="00974F0D" w:rsidRPr="00A054CE" w:rsidRDefault="00974F0D">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Sprijinirea și consilierea copiilor care au dificultăți de dezvoltare și/sau integrare în familie, școală, grupuri </w:t>
      </w:r>
      <w:proofErr w:type="spellStart"/>
      <w:r w:rsidRPr="00A054CE">
        <w:rPr>
          <w:rFonts w:ascii="Times New Roman" w:hAnsi="Times New Roman" w:cs="Times New Roman"/>
          <w:sz w:val="24"/>
          <w:szCs w:val="24"/>
        </w:rPr>
        <w:t>socio</w:t>
      </w:r>
      <w:proofErr w:type="spellEnd"/>
      <w:r w:rsidRPr="00A054CE">
        <w:rPr>
          <w:rFonts w:ascii="Times New Roman" w:hAnsi="Times New Roman" w:cs="Times New Roman"/>
          <w:sz w:val="24"/>
          <w:szCs w:val="24"/>
        </w:rPr>
        <w:t>-profesionale.</w:t>
      </w:r>
    </w:p>
    <w:p w14:paraId="2F8C25E8" w14:textId="635AC162" w:rsidR="00974F0D" w:rsidRPr="00A054CE" w:rsidRDefault="00462D36">
      <w:pPr>
        <w:numPr>
          <w:ilvl w:val="0"/>
          <w:numId w:val="2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Alte atribuții prevăzute în standardul minim de calitate.</w:t>
      </w:r>
    </w:p>
    <w:p w14:paraId="49C3093C" w14:textId="77777777" w:rsidR="004C664F" w:rsidRPr="00A054CE" w:rsidRDefault="004C664F" w:rsidP="004C664F">
      <w:pPr>
        <w:tabs>
          <w:tab w:val="left" w:pos="567"/>
        </w:tabs>
        <w:spacing w:after="0" w:line="240" w:lineRule="auto"/>
        <w:jc w:val="both"/>
        <w:rPr>
          <w:rFonts w:ascii="Times New Roman" w:hAnsi="Times New Roman" w:cs="Times New Roman"/>
          <w:b/>
          <w:bCs/>
          <w:sz w:val="24"/>
          <w:szCs w:val="24"/>
        </w:rPr>
      </w:pPr>
    </w:p>
    <w:p w14:paraId="43FB1270" w14:textId="77777777" w:rsidR="004C4F71" w:rsidRPr="00A054CE" w:rsidRDefault="004C4F71" w:rsidP="004C664F">
      <w:pPr>
        <w:tabs>
          <w:tab w:val="left" w:pos="567"/>
        </w:tabs>
        <w:spacing w:after="0" w:line="240" w:lineRule="auto"/>
        <w:jc w:val="both"/>
        <w:rPr>
          <w:rFonts w:ascii="Times New Roman" w:hAnsi="Times New Roman" w:cs="Times New Roman"/>
          <w:b/>
          <w:bCs/>
          <w:sz w:val="24"/>
          <w:szCs w:val="24"/>
        </w:rPr>
      </w:pPr>
    </w:p>
    <w:p w14:paraId="5741B01C" w14:textId="77777777" w:rsidR="004C664F" w:rsidRPr="00A054CE" w:rsidRDefault="004C664F">
      <w:pPr>
        <w:pStyle w:val="ListParagraph"/>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Serviciul social Adăpost de Noapte</w:t>
      </w:r>
    </w:p>
    <w:p w14:paraId="0E0E02E8" w14:textId="77777777" w:rsidR="004C664F" w:rsidRPr="00A054CE" w:rsidRDefault="004C664F" w:rsidP="004C664F">
      <w:pPr>
        <w:pStyle w:val="NoSpacing"/>
        <w:jc w:val="both"/>
        <w:rPr>
          <w:rFonts w:ascii="Times New Roman" w:hAnsi="Times New Roman"/>
          <w:b/>
          <w:bCs/>
          <w:sz w:val="24"/>
          <w:szCs w:val="24"/>
        </w:rPr>
      </w:pPr>
    </w:p>
    <w:p w14:paraId="6619BEC4" w14:textId="3534EA77" w:rsidR="0086210D" w:rsidRPr="00A054CE" w:rsidRDefault="0086210D" w:rsidP="0086210D">
      <w:pPr>
        <w:pStyle w:val="NoSpacing"/>
        <w:jc w:val="both"/>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57</w:t>
      </w:r>
      <w:r w:rsidRPr="00A054CE">
        <w:rPr>
          <w:rFonts w:ascii="Times New Roman" w:hAnsi="Times New Roman"/>
          <w:sz w:val="24"/>
          <w:szCs w:val="24"/>
        </w:rPr>
        <w:t xml:space="preserve">. </w:t>
      </w:r>
      <w:r w:rsidRPr="00A054CE">
        <w:rPr>
          <w:rFonts w:ascii="Times New Roman" w:hAnsi="Times New Roman"/>
          <w:sz w:val="24"/>
          <w:szCs w:val="24"/>
        </w:rPr>
        <w:tab/>
      </w:r>
      <w:r w:rsidRPr="00A054CE">
        <w:rPr>
          <w:rFonts w:ascii="Times New Roman" w:hAnsi="Times New Roman"/>
          <w:b/>
          <w:bCs/>
          <w:sz w:val="24"/>
          <w:szCs w:val="24"/>
        </w:rPr>
        <w:t>(1)</w:t>
      </w:r>
      <w:r w:rsidRPr="00A054CE">
        <w:rPr>
          <w:rFonts w:ascii="Times New Roman" w:hAnsi="Times New Roman"/>
          <w:sz w:val="24"/>
          <w:szCs w:val="24"/>
        </w:rPr>
        <w:t xml:space="preserve"> Serviciul social Adăpost de Noapte (cod 8790 CR-PFA-II) este un </w:t>
      </w:r>
      <w:r w:rsidRPr="00A054CE">
        <w:rPr>
          <w:rFonts w:ascii="Times New Roman" w:hAnsi="Times New Roman"/>
          <w:b/>
          <w:bCs/>
          <w:sz w:val="24"/>
          <w:szCs w:val="24"/>
        </w:rPr>
        <w:t>serviciu social licențiat</w:t>
      </w:r>
      <w:r w:rsidRPr="00A054CE">
        <w:rPr>
          <w:rFonts w:ascii="Times New Roman" w:hAnsi="Times New Roman"/>
          <w:sz w:val="24"/>
          <w:szCs w:val="24"/>
        </w:rPr>
        <w:t>, funcționează în cadrul furnizorului de servicii sociale acreditat, Direcția de Asistență Socială Târgu-Mureș și are sediul în Municipiul Târgu Mureș, strada Rozmarinului nr. 36, județul Mureș.</w:t>
      </w:r>
    </w:p>
    <w:p w14:paraId="04B85753" w14:textId="77777777" w:rsidR="0086210D" w:rsidRPr="00A054CE" w:rsidRDefault="0086210D" w:rsidP="0086210D">
      <w:pPr>
        <w:pStyle w:val="NoSpacing"/>
        <w:ind w:firstLine="1418"/>
        <w:jc w:val="both"/>
        <w:rPr>
          <w:rFonts w:ascii="Times New Roman" w:hAnsi="Times New Roman"/>
          <w:sz w:val="24"/>
          <w:szCs w:val="24"/>
        </w:rPr>
      </w:pPr>
      <w:r w:rsidRPr="00A054CE">
        <w:rPr>
          <w:rFonts w:ascii="Times New Roman" w:hAnsi="Times New Roman"/>
          <w:b/>
          <w:bCs/>
          <w:sz w:val="24"/>
          <w:szCs w:val="24"/>
        </w:rPr>
        <w:t>(2)</w:t>
      </w:r>
      <w:r w:rsidRPr="00A054CE">
        <w:rPr>
          <w:rFonts w:ascii="Times New Roman" w:hAnsi="Times New Roman"/>
          <w:sz w:val="24"/>
          <w:szCs w:val="24"/>
        </w:rPr>
        <w:t xml:space="preserve"> </w:t>
      </w:r>
      <w:r w:rsidRPr="00A054CE">
        <w:rPr>
          <w:rFonts w:ascii="Times New Roman" w:hAnsi="Times New Roman"/>
          <w:b/>
          <w:bCs/>
          <w:sz w:val="24"/>
          <w:szCs w:val="24"/>
        </w:rPr>
        <w:t>Grupul țintă</w:t>
      </w:r>
      <w:r w:rsidRPr="00A054CE">
        <w:rPr>
          <w:rFonts w:ascii="Times New Roman" w:hAnsi="Times New Roman"/>
          <w:sz w:val="24"/>
          <w:szCs w:val="24"/>
        </w:rPr>
        <w:t xml:space="preserve"> este constituit din persoane adulte fără locuință, fără venituri, fără aparținători, persoane care se află în risc de excluziune și marginalizare socială.</w:t>
      </w:r>
    </w:p>
    <w:p w14:paraId="01BDFBDA" w14:textId="77777777" w:rsidR="00FD0F1A" w:rsidRPr="00A054CE" w:rsidRDefault="00FD0F1A" w:rsidP="0086210D">
      <w:pPr>
        <w:pStyle w:val="NoSpacing"/>
        <w:jc w:val="both"/>
        <w:rPr>
          <w:rFonts w:ascii="Times New Roman" w:hAnsi="Times New Roman"/>
          <w:b/>
          <w:bCs/>
          <w:sz w:val="24"/>
          <w:szCs w:val="24"/>
        </w:rPr>
      </w:pPr>
    </w:p>
    <w:p w14:paraId="625C3015" w14:textId="7A70CA67" w:rsidR="0086210D" w:rsidRPr="00A054CE" w:rsidRDefault="0086210D" w:rsidP="0086210D">
      <w:pPr>
        <w:pStyle w:val="NoSpacing"/>
        <w:jc w:val="both"/>
        <w:rPr>
          <w:rFonts w:ascii="Times New Roman" w:hAnsi="Times New Roman"/>
          <w:b/>
          <w:bCs/>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58</w:t>
      </w:r>
      <w:r w:rsidRPr="00A054CE">
        <w:rPr>
          <w:rFonts w:ascii="Times New Roman" w:hAnsi="Times New Roman"/>
          <w:b/>
          <w:bCs/>
          <w:sz w:val="24"/>
          <w:szCs w:val="24"/>
        </w:rPr>
        <w:t>.</w:t>
      </w:r>
      <w:r w:rsidRPr="00A054CE">
        <w:rPr>
          <w:rFonts w:ascii="Times New Roman" w:hAnsi="Times New Roman"/>
          <w:sz w:val="24"/>
          <w:szCs w:val="24"/>
        </w:rPr>
        <w:t xml:space="preserve"> </w:t>
      </w:r>
      <w:r w:rsidR="00DD1895" w:rsidRPr="00A054CE">
        <w:rPr>
          <w:rFonts w:ascii="Times New Roman" w:hAnsi="Times New Roman"/>
          <w:sz w:val="24"/>
          <w:szCs w:val="24"/>
        </w:rPr>
        <w:tab/>
      </w:r>
      <w:r w:rsidRPr="00A054CE">
        <w:rPr>
          <w:rFonts w:ascii="Times New Roman" w:hAnsi="Times New Roman"/>
          <w:b/>
          <w:bCs/>
          <w:sz w:val="24"/>
          <w:szCs w:val="24"/>
        </w:rPr>
        <w:t>Activități specifice:</w:t>
      </w:r>
    </w:p>
    <w:p w14:paraId="05AD9084"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Informarea potențialilor beneficiari și a publicului cu privire la scopul său/funcțiile sale și serviciile oferite;</w:t>
      </w:r>
    </w:p>
    <w:p w14:paraId="6E8DC73B"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Cazare între orele 19:00 – 07:00 în dormitoare separate pentru bărbați și femei, temporar, cu posibilitate de revenire în caz de nevoie (intervalul orar de cazare se poate decala în funcție de sezonul rece sau cald);</w:t>
      </w:r>
    </w:p>
    <w:p w14:paraId="502113E0"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Asigurarea condițiilor pentru efectuarea igienei personale și a unui mediu de viață sănătos;</w:t>
      </w:r>
    </w:p>
    <w:p w14:paraId="20045284"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Întocmirea fișei de evaluare/reevaluare a nevoilor beneficiarilor;</w:t>
      </w:r>
    </w:p>
    <w:p w14:paraId="60DE5922"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Elaborarea planului de servicii (de intervenție);</w:t>
      </w:r>
    </w:p>
    <w:p w14:paraId="4D0E5C9F"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Întocmirea fișei de monitorizare;</w:t>
      </w:r>
    </w:p>
    <w:p w14:paraId="3B040F7C"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Elaborarea programelor de integrare/reintegrare socială a beneficiarilor; beneficiarii sunt încurajați și sprijiniți să se integreze pe deplin în familie, în comunitate și în societate în general; se ține evidența prin completarea unei fișe de monitorizare servicii în care sunt consemnate activitățile derulate sau serviciile acordate;</w:t>
      </w:r>
    </w:p>
    <w:p w14:paraId="25D2EC14" w14:textId="36F3BF8A"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 xml:space="preserve">Activități de consiliere psihologică și, după caz, terapii de specialitate prin </w:t>
      </w:r>
      <w:r w:rsidR="005312D4" w:rsidRPr="00A054CE">
        <w:rPr>
          <w:rFonts w:ascii="Times New Roman" w:hAnsi="Times New Roman"/>
          <w:sz w:val="24"/>
          <w:szCs w:val="24"/>
        </w:rPr>
        <w:t>c</w:t>
      </w:r>
      <w:r w:rsidRPr="00A054CE">
        <w:rPr>
          <w:rFonts w:ascii="Times New Roman" w:hAnsi="Times New Roman"/>
          <w:sz w:val="24"/>
          <w:szCs w:val="24"/>
        </w:rPr>
        <w:t>olaborare cu servicii/cabinete de specialitate;</w:t>
      </w:r>
    </w:p>
    <w:p w14:paraId="27B7818D"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Acordarea de servicii de informare și consiliere, precum și educație sanitară de către un asistent social, respectiv un asistent medical, programate seara, înainte de programul de somn sau dimineața, înainte de plecarea beneficiarilor din adăpost;</w:t>
      </w:r>
    </w:p>
    <w:p w14:paraId="45F1C03C"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Prevenirea și combaterea consumului de droguri, alcool, tutun, prevenirea bolilor transmisibile pentru dezvoltarea abilităților pentru o viață independentă, educație civică, educație sexuală;</w:t>
      </w:r>
    </w:p>
    <w:p w14:paraId="6668989C"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Consiliere/orientare vocațională, facilitarea accesului la cursuri de formare/reconversie profesională, facilitarea accesului la un loc de muncă;</w:t>
      </w:r>
    </w:p>
    <w:p w14:paraId="55B37834"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Facilitarea accesului la servicii medicale;</w:t>
      </w:r>
    </w:p>
    <w:p w14:paraId="6117536E"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Suport pentru procurarea actelor de identitate, dacă este cazul;</w:t>
      </w:r>
    </w:p>
    <w:p w14:paraId="56E89C6B"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 xml:space="preserve">Activități de servire hrană în regim de </w:t>
      </w:r>
      <w:proofErr w:type="spellStart"/>
      <w:r w:rsidRPr="00A054CE">
        <w:rPr>
          <w:rFonts w:ascii="Times New Roman" w:hAnsi="Times New Roman"/>
          <w:sz w:val="24"/>
          <w:szCs w:val="24"/>
        </w:rPr>
        <w:t>catering</w:t>
      </w:r>
      <w:proofErr w:type="spellEnd"/>
      <w:r w:rsidRPr="00A054CE">
        <w:rPr>
          <w:rFonts w:ascii="Times New Roman" w:hAnsi="Times New Roman"/>
          <w:sz w:val="24"/>
          <w:szCs w:val="24"/>
        </w:rPr>
        <w:t>;</w:t>
      </w:r>
    </w:p>
    <w:p w14:paraId="34C59F92" w14:textId="77777777" w:rsidR="0086210D" w:rsidRPr="00A054CE" w:rsidRDefault="0086210D">
      <w:pPr>
        <w:pStyle w:val="NoSpacing"/>
        <w:numPr>
          <w:ilvl w:val="0"/>
          <w:numId w:val="34"/>
        </w:numPr>
        <w:jc w:val="both"/>
        <w:rPr>
          <w:rFonts w:ascii="Times New Roman" w:hAnsi="Times New Roman"/>
          <w:sz w:val="24"/>
          <w:szCs w:val="24"/>
        </w:rPr>
      </w:pPr>
      <w:r w:rsidRPr="00A054CE">
        <w:rPr>
          <w:rFonts w:ascii="Times New Roman" w:hAnsi="Times New Roman"/>
          <w:sz w:val="24"/>
          <w:szCs w:val="24"/>
        </w:rPr>
        <w:t xml:space="preserve">Activități de menținere a unui mediu </w:t>
      </w:r>
      <w:proofErr w:type="spellStart"/>
      <w:r w:rsidRPr="00A054CE">
        <w:rPr>
          <w:rFonts w:ascii="Times New Roman" w:hAnsi="Times New Roman"/>
          <w:sz w:val="24"/>
          <w:szCs w:val="24"/>
        </w:rPr>
        <w:t>sanogen</w:t>
      </w:r>
      <w:proofErr w:type="spellEnd"/>
      <w:r w:rsidRPr="00A054CE">
        <w:rPr>
          <w:rFonts w:ascii="Times New Roman" w:hAnsi="Times New Roman"/>
          <w:sz w:val="24"/>
          <w:szCs w:val="24"/>
        </w:rPr>
        <w:t>.</w:t>
      </w:r>
    </w:p>
    <w:p w14:paraId="26070B2F" w14:textId="77777777" w:rsidR="00C47453" w:rsidRPr="00A054CE" w:rsidRDefault="00C47453" w:rsidP="00C47453">
      <w:pPr>
        <w:pStyle w:val="NoSpacing"/>
        <w:jc w:val="both"/>
        <w:rPr>
          <w:rFonts w:ascii="Times New Roman" w:hAnsi="Times New Roman"/>
          <w:sz w:val="24"/>
          <w:szCs w:val="24"/>
        </w:rPr>
      </w:pPr>
    </w:p>
    <w:p w14:paraId="64A22C6D" w14:textId="50671578" w:rsidR="00C6601D" w:rsidRPr="00A054CE" w:rsidRDefault="00C6601D">
      <w:pPr>
        <w:pStyle w:val="ListParagraph"/>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Serviciul social Cămin pentru persoane vârstnice</w:t>
      </w:r>
    </w:p>
    <w:p w14:paraId="3C8F4463" w14:textId="77777777" w:rsidR="00C6601D" w:rsidRPr="00A054CE" w:rsidRDefault="00C6601D" w:rsidP="00C6601D">
      <w:pPr>
        <w:pStyle w:val="NoSpacing"/>
        <w:jc w:val="both"/>
        <w:rPr>
          <w:rFonts w:ascii="Times New Roman" w:hAnsi="Times New Roman"/>
          <w:b/>
          <w:bCs/>
          <w:sz w:val="24"/>
          <w:szCs w:val="24"/>
        </w:rPr>
      </w:pPr>
    </w:p>
    <w:p w14:paraId="5F3F6E4B" w14:textId="46C28A10" w:rsidR="00C6601D" w:rsidRPr="00A054CE" w:rsidRDefault="00C6601D" w:rsidP="00C6601D">
      <w:pPr>
        <w:pStyle w:val="NoSpacing"/>
        <w:jc w:val="both"/>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59</w:t>
      </w:r>
      <w:r w:rsidRPr="00A054CE">
        <w:rPr>
          <w:rFonts w:ascii="Times New Roman" w:hAnsi="Times New Roman"/>
          <w:sz w:val="24"/>
          <w:szCs w:val="24"/>
        </w:rPr>
        <w:t xml:space="preserve">. </w:t>
      </w:r>
      <w:r w:rsidRPr="00A054CE">
        <w:rPr>
          <w:rFonts w:ascii="Times New Roman" w:hAnsi="Times New Roman"/>
          <w:sz w:val="24"/>
          <w:szCs w:val="24"/>
        </w:rPr>
        <w:tab/>
      </w:r>
      <w:r w:rsidRPr="00A054CE">
        <w:rPr>
          <w:rFonts w:ascii="Times New Roman" w:hAnsi="Times New Roman"/>
          <w:b/>
          <w:bCs/>
          <w:sz w:val="24"/>
          <w:szCs w:val="24"/>
        </w:rPr>
        <w:t>(1)</w:t>
      </w:r>
      <w:r w:rsidRPr="00A054CE">
        <w:rPr>
          <w:rFonts w:ascii="Times New Roman" w:hAnsi="Times New Roman"/>
          <w:sz w:val="24"/>
          <w:szCs w:val="24"/>
        </w:rPr>
        <w:t xml:space="preserve"> Centrul </w:t>
      </w:r>
      <w:proofErr w:type="spellStart"/>
      <w:r w:rsidRPr="00A054CE">
        <w:rPr>
          <w:rFonts w:ascii="Times New Roman" w:hAnsi="Times New Roman"/>
          <w:sz w:val="24"/>
          <w:szCs w:val="24"/>
        </w:rPr>
        <w:t>rezidenţial</w:t>
      </w:r>
      <w:proofErr w:type="spellEnd"/>
      <w:r w:rsidRPr="00A054CE">
        <w:rPr>
          <w:rFonts w:ascii="Times New Roman" w:hAnsi="Times New Roman"/>
          <w:sz w:val="24"/>
          <w:szCs w:val="24"/>
        </w:rPr>
        <w:t xml:space="preserve"> de îngrijire </w:t>
      </w:r>
      <w:proofErr w:type="spellStart"/>
      <w:r w:rsidRPr="00A054CE">
        <w:rPr>
          <w:rFonts w:ascii="Times New Roman" w:hAnsi="Times New Roman"/>
          <w:sz w:val="24"/>
          <w:szCs w:val="24"/>
        </w:rPr>
        <w:t>şi</w:t>
      </w:r>
      <w:proofErr w:type="spellEnd"/>
      <w:r w:rsidRPr="00A054CE">
        <w:rPr>
          <w:rFonts w:ascii="Times New Roman" w:hAnsi="Times New Roman"/>
          <w:sz w:val="24"/>
          <w:szCs w:val="24"/>
        </w:rPr>
        <w:t xml:space="preserve"> </w:t>
      </w:r>
      <w:proofErr w:type="spellStart"/>
      <w:r w:rsidRPr="00A054CE">
        <w:rPr>
          <w:rFonts w:ascii="Times New Roman" w:hAnsi="Times New Roman"/>
          <w:sz w:val="24"/>
          <w:szCs w:val="24"/>
        </w:rPr>
        <w:t>asistenţă</w:t>
      </w:r>
      <w:proofErr w:type="spellEnd"/>
      <w:r w:rsidRPr="00A054CE">
        <w:rPr>
          <w:rFonts w:ascii="Times New Roman" w:hAnsi="Times New Roman"/>
          <w:sz w:val="24"/>
          <w:szCs w:val="24"/>
        </w:rPr>
        <w:t xml:space="preserve"> pentru persoane vârstnice "Căminul pentru Persoane Vârstnice”, cod serviciu social 8730 CR-V-I, este </w:t>
      </w:r>
      <w:r w:rsidRPr="00A054CE">
        <w:rPr>
          <w:rFonts w:ascii="Times New Roman" w:hAnsi="Times New Roman"/>
          <w:b/>
          <w:bCs/>
          <w:sz w:val="24"/>
          <w:szCs w:val="24"/>
        </w:rPr>
        <w:t>serviciu social cu licențiat</w:t>
      </w:r>
      <w:r w:rsidRPr="00A054CE">
        <w:rPr>
          <w:rFonts w:ascii="Times New Roman" w:hAnsi="Times New Roman"/>
          <w:sz w:val="24"/>
          <w:szCs w:val="24"/>
        </w:rPr>
        <w:t xml:space="preserve">, fără personalitate juridică </w:t>
      </w:r>
      <w:proofErr w:type="spellStart"/>
      <w:r w:rsidRPr="00A054CE">
        <w:rPr>
          <w:rFonts w:ascii="Times New Roman" w:hAnsi="Times New Roman"/>
          <w:sz w:val="24"/>
          <w:szCs w:val="24"/>
        </w:rPr>
        <w:t>şi</w:t>
      </w:r>
      <w:proofErr w:type="spellEnd"/>
      <w:r w:rsidRPr="00A054CE">
        <w:rPr>
          <w:rFonts w:ascii="Times New Roman" w:hAnsi="Times New Roman"/>
          <w:sz w:val="24"/>
          <w:szCs w:val="24"/>
        </w:rPr>
        <w:t xml:space="preserve"> </w:t>
      </w:r>
      <w:proofErr w:type="spellStart"/>
      <w:r w:rsidRPr="00A054CE">
        <w:rPr>
          <w:rFonts w:ascii="Times New Roman" w:hAnsi="Times New Roman"/>
          <w:sz w:val="24"/>
          <w:szCs w:val="24"/>
        </w:rPr>
        <w:t>funcţionează</w:t>
      </w:r>
      <w:proofErr w:type="spellEnd"/>
      <w:r w:rsidRPr="00A054CE">
        <w:rPr>
          <w:rFonts w:ascii="Times New Roman" w:hAnsi="Times New Roman"/>
          <w:sz w:val="24"/>
          <w:szCs w:val="24"/>
        </w:rPr>
        <w:t xml:space="preserve"> cadrul Direcției de Asistență Socială Târgu Mureș, având sediul în Municipiul Târgu-</w:t>
      </w:r>
      <w:proofErr w:type="spellStart"/>
      <w:r w:rsidRPr="00A054CE">
        <w:rPr>
          <w:rFonts w:ascii="Times New Roman" w:hAnsi="Times New Roman"/>
          <w:sz w:val="24"/>
          <w:szCs w:val="24"/>
        </w:rPr>
        <w:t>Mureş</w:t>
      </w:r>
      <w:proofErr w:type="spellEnd"/>
      <w:r w:rsidRPr="00A054CE">
        <w:rPr>
          <w:rFonts w:ascii="Times New Roman" w:hAnsi="Times New Roman"/>
          <w:sz w:val="24"/>
          <w:szCs w:val="24"/>
        </w:rPr>
        <w:t xml:space="preserve">, str. Evreilor Martiri, nr. 29-31, cod </w:t>
      </w:r>
      <w:proofErr w:type="spellStart"/>
      <w:r w:rsidRPr="00A054CE">
        <w:rPr>
          <w:rFonts w:ascii="Times New Roman" w:hAnsi="Times New Roman"/>
          <w:sz w:val="24"/>
          <w:szCs w:val="24"/>
        </w:rPr>
        <w:t>poştal</w:t>
      </w:r>
      <w:proofErr w:type="spellEnd"/>
      <w:r w:rsidRPr="00A054CE">
        <w:rPr>
          <w:rFonts w:ascii="Times New Roman" w:hAnsi="Times New Roman"/>
          <w:sz w:val="24"/>
          <w:szCs w:val="24"/>
        </w:rPr>
        <w:t xml:space="preserve">: 540545, </w:t>
      </w:r>
      <w:proofErr w:type="spellStart"/>
      <w:r w:rsidRPr="00A054CE">
        <w:rPr>
          <w:rFonts w:ascii="Times New Roman" w:hAnsi="Times New Roman"/>
          <w:sz w:val="24"/>
          <w:szCs w:val="24"/>
        </w:rPr>
        <w:t>Judeţul</w:t>
      </w:r>
      <w:proofErr w:type="spellEnd"/>
      <w:r w:rsidRPr="00A054CE">
        <w:rPr>
          <w:rFonts w:ascii="Times New Roman" w:hAnsi="Times New Roman"/>
          <w:sz w:val="24"/>
          <w:szCs w:val="24"/>
        </w:rPr>
        <w:t xml:space="preserve"> </w:t>
      </w:r>
      <w:proofErr w:type="spellStart"/>
      <w:r w:rsidRPr="00A054CE">
        <w:rPr>
          <w:rFonts w:ascii="Times New Roman" w:hAnsi="Times New Roman"/>
          <w:sz w:val="24"/>
          <w:szCs w:val="24"/>
        </w:rPr>
        <w:t>Mureş</w:t>
      </w:r>
      <w:proofErr w:type="spellEnd"/>
      <w:r w:rsidRPr="00A054CE">
        <w:rPr>
          <w:rFonts w:ascii="Times New Roman" w:hAnsi="Times New Roman"/>
          <w:sz w:val="24"/>
          <w:szCs w:val="24"/>
        </w:rPr>
        <w:t>.</w:t>
      </w:r>
    </w:p>
    <w:p w14:paraId="1F771568" w14:textId="07DFDE7C" w:rsidR="00C6601D" w:rsidRPr="00A054CE" w:rsidRDefault="00C6601D" w:rsidP="00C6601D">
      <w:pPr>
        <w:pStyle w:val="NoSpacing"/>
        <w:ind w:firstLine="1418"/>
        <w:jc w:val="both"/>
        <w:rPr>
          <w:rFonts w:ascii="Times New Roman" w:hAnsi="Times New Roman"/>
          <w:sz w:val="24"/>
          <w:szCs w:val="24"/>
        </w:rPr>
      </w:pPr>
      <w:r w:rsidRPr="00A054CE">
        <w:rPr>
          <w:rFonts w:ascii="Times New Roman" w:hAnsi="Times New Roman"/>
          <w:b/>
          <w:bCs/>
          <w:sz w:val="24"/>
          <w:szCs w:val="24"/>
        </w:rPr>
        <w:t>(2)</w:t>
      </w:r>
      <w:r w:rsidRPr="00A054CE">
        <w:rPr>
          <w:rFonts w:ascii="Times New Roman" w:hAnsi="Times New Roman"/>
          <w:sz w:val="24"/>
          <w:szCs w:val="24"/>
        </w:rPr>
        <w:t xml:space="preserve"> </w:t>
      </w:r>
      <w:r w:rsidRPr="00A054CE">
        <w:rPr>
          <w:rFonts w:ascii="Times New Roman" w:hAnsi="Times New Roman"/>
          <w:b/>
          <w:bCs/>
          <w:sz w:val="24"/>
          <w:szCs w:val="24"/>
        </w:rPr>
        <w:t>Grupul țintă</w:t>
      </w:r>
      <w:r w:rsidRPr="00A054CE">
        <w:rPr>
          <w:rFonts w:ascii="Times New Roman" w:hAnsi="Times New Roman"/>
          <w:sz w:val="24"/>
          <w:szCs w:val="24"/>
        </w:rPr>
        <w:t xml:space="preserve"> este constituit din persoane vârstnice (persoane care au împlinit vârsta de pensionare stabilită de lege), cu domiciliul pe raza municipiului Târgu Mureș, care necesită îngrijiri </w:t>
      </w:r>
      <w:proofErr w:type="spellStart"/>
      <w:r w:rsidRPr="00A054CE">
        <w:rPr>
          <w:rFonts w:ascii="Times New Roman" w:hAnsi="Times New Roman"/>
          <w:sz w:val="24"/>
          <w:szCs w:val="24"/>
        </w:rPr>
        <w:t>socio</w:t>
      </w:r>
      <w:proofErr w:type="spellEnd"/>
      <w:r w:rsidRPr="00A054CE">
        <w:rPr>
          <w:rFonts w:ascii="Times New Roman" w:hAnsi="Times New Roman"/>
          <w:sz w:val="24"/>
          <w:szCs w:val="24"/>
        </w:rPr>
        <w:t>-medicale permanente, care nu pot fi asigurate la domiciliu, nu se pot gospodări singure, care sunt lipsite de susținători legali sau aceștia nu pot să-și îndeplinească obligațiile datorită stării de sănătate sau situației economice și a sarcinilor familiale, nu au locuință și nu realizează venituri proprii (decât cele din pensie).</w:t>
      </w:r>
    </w:p>
    <w:p w14:paraId="367CE84F" w14:textId="77777777" w:rsidR="00C6601D" w:rsidRPr="00A054CE" w:rsidRDefault="00C6601D" w:rsidP="00C6601D">
      <w:pPr>
        <w:pStyle w:val="NoSpacing"/>
        <w:jc w:val="both"/>
        <w:rPr>
          <w:rFonts w:ascii="Times New Roman" w:hAnsi="Times New Roman"/>
          <w:b/>
          <w:bCs/>
          <w:sz w:val="24"/>
          <w:szCs w:val="24"/>
        </w:rPr>
      </w:pPr>
    </w:p>
    <w:p w14:paraId="70E8FB02" w14:textId="5411BA9E" w:rsidR="00C6601D" w:rsidRPr="00A054CE" w:rsidRDefault="00C6601D" w:rsidP="00C6601D">
      <w:pPr>
        <w:pStyle w:val="NoSpacing"/>
        <w:jc w:val="both"/>
        <w:rPr>
          <w:rFonts w:ascii="Times New Roman" w:hAnsi="Times New Roman"/>
          <w:b/>
          <w:bCs/>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60</w:t>
      </w:r>
      <w:r w:rsidRPr="00A054CE">
        <w:rPr>
          <w:rFonts w:ascii="Times New Roman" w:hAnsi="Times New Roman"/>
          <w:b/>
          <w:bCs/>
          <w:sz w:val="24"/>
          <w:szCs w:val="24"/>
        </w:rPr>
        <w:t>.</w:t>
      </w:r>
      <w:r w:rsidRPr="00A054CE">
        <w:rPr>
          <w:rFonts w:ascii="Times New Roman" w:hAnsi="Times New Roman"/>
          <w:sz w:val="24"/>
          <w:szCs w:val="24"/>
        </w:rPr>
        <w:t xml:space="preserve"> </w:t>
      </w:r>
      <w:r w:rsidR="00DD1895" w:rsidRPr="00A054CE">
        <w:rPr>
          <w:rFonts w:ascii="Times New Roman" w:hAnsi="Times New Roman"/>
          <w:sz w:val="24"/>
          <w:szCs w:val="24"/>
        </w:rPr>
        <w:tab/>
      </w:r>
      <w:r w:rsidRPr="00A054CE">
        <w:rPr>
          <w:rFonts w:ascii="Times New Roman" w:hAnsi="Times New Roman"/>
          <w:b/>
          <w:bCs/>
          <w:sz w:val="24"/>
          <w:szCs w:val="24"/>
        </w:rPr>
        <w:t>Activități specifice:</w:t>
      </w:r>
    </w:p>
    <w:p w14:paraId="15B560B8" w14:textId="7875A833"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G</w:t>
      </w:r>
      <w:r w:rsidR="00C6601D" w:rsidRPr="00A054CE">
        <w:rPr>
          <w:rFonts w:ascii="Times New Roman" w:hAnsi="Times New Roman"/>
          <w:sz w:val="24"/>
          <w:szCs w:val="24"/>
        </w:rPr>
        <w:t xml:space="preserve">ăzduire pe perioadă nedeterminată, prin alocarea fiecărui beneficiar a unui </w:t>
      </w:r>
      <w:proofErr w:type="spellStart"/>
      <w:r w:rsidR="00C6601D" w:rsidRPr="00A054CE">
        <w:rPr>
          <w:rFonts w:ascii="Times New Roman" w:hAnsi="Times New Roman"/>
          <w:sz w:val="24"/>
          <w:szCs w:val="24"/>
        </w:rPr>
        <w:t>spaţiu</w:t>
      </w:r>
      <w:proofErr w:type="spellEnd"/>
      <w:r w:rsidR="00C6601D" w:rsidRPr="00A054CE">
        <w:rPr>
          <w:rFonts w:ascii="Times New Roman" w:hAnsi="Times New Roman"/>
          <w:sz w:val="24"/>
          <w:szCs w:val="24"/>
        </w:rPr>
        <w:t xml:space="preserve"> de cazare într-un dormitor cu respectarea standardelor minime de calitate prevăzute de normele legale în vigoare, urmărindu-se asigurarea unui mediu ambiant confortabil, adaptat nevoilor; găzduirea beneficiarilor se va </w:t>
      </w:r>
      <w:proofErr w:type="spellStart"/>
      <w:r w:rsidR="00C6601D" w:rsidRPr="00A054CE">
        <w:rPr>
          <w:rFonts w:ascii="Times New Roman" w:hAnsi="Times New Roman"/>
          <w:sz w:val="24"/>
          <w:szCs w:val="24"/>
        </w:rPr>
        <w:t>menţiona</w:t>
      </w:r>
      <w:proofErr w:type="spellEnd"/>
      <w:r w:rsidR="00C6601D" w:rsidRPr="00A054CE">
        <w:rPr>
          <w:rFonts w:ascii="Times New Roman" w:hAnsi="Times New Roman"/>
          <w:sz w:val="24"/>
          <w:szCs w:val="24"/>
        </w:rPr>
        <w:t xml:space="preserve"> în Registrul beneficiarilor;</w:t>
      </w:r>
    </w:p>
    <w:p w14:paraId="6A4C33E1" w14:textId="1D1DE197"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Î</w:t>
      </w:r>
      <w:r w:rsidR="00C6601D" w:rsidRPr="00A054CE">
        <w:rPr>
          <w:rFonts w:ascii="Times New Roman" w:hAnsi="Times New Roman"/>
          <w:sz w:val="24"/>
          <w:szCs w:val="24"/>
        </w:rPr>
        <w:t xml:space="preserve">ngrijire personală cu respectarea </w:t>
      </w:r>
      <w:proofErr w:type="spellStart"/>
      <w:r w:rsidR="00C6601D" w:rsidRPr="00A054CE">
        <w:rPr>
          <w:rFonts w:ascii="Times New Roman" w:hAnsi="Times New Roman"/>
          <w:sz w:val="24"/>
          <w:szCs w:val="24"/>
        </w:rPr>
        <w:t>identităţii</w:t>
      </w:r>
      <w:proofErr w:type="spellEnd"/>
      <w:r w:rsidR="00C6601D" w:rsidRPr="00A054CE">
        <w:rPr>
          <w:rFonts w:ascii="Times New Roman" w:hAnsi="Times New Roman"/>
          <w:sz w:val="24"/>
          <w:szCs w:val="24"/>
        </w:rPr>
        <w:t xml:space="preserve">, </w:t>
      </w:r>
      <w:proofErr w:type="spellStart"/>
      <w:r w:rsidR="00C6601D" w:rsidRPr="00A054CE">
        <w:rPr>
          <w:rFonts w:ascii="Times New Roman" w:hAnsi="Times New Roman"/>
          <w:sz w:val="24"/>
          <w:szCs w:val="24"/>
        </w:rPr>
        <w:t>integrităţii</w:t>
      </w:r>
      <w:proofErr w:type="spellEnd"/>
      <w:r w:rsidR="00C6601D" w:rsidRPr="00A054CE">
        <w:rPr>
          <w:rFonts w:ascii="Times New Roman" w:hAnsi="Times New Roman"/>
          <w:sz w:val="24"/>
          <w:szCs w:val="24"/>
        </w:rPr>
        <w:t xml:space="preserve">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w:t>
      </w:r>
      <w:proofErr w:type="spellStart"/>
      <w:r w:rsidR="00C6601D" w:rsidRPr="00A054CE">
        <w:rPr>
          <w:rFonts w:ascii="Times New Roman" w:hAnsi="Times New Roman"/>
          <w:sz w:val="24"/>
          <w:szCs w:val="24"/>
        </w:rPr>
        <w:t>demnităţii</w:t>
      </w:r>
      <w:proofErr w:type="spellEnd"/>
      <w:r w:rsidR="00C6601D" w:rsidRPr="00A054CE">
        <w:rPr>
          <w:rFonts w:ascii="Times New Roman" w:hAnsi="Times New Roman"/>
          <w:sz w:val="24"/>
          <w:szCs w:val="24"/>
        </w:rPr>
        <w:t xml:space="preserve"> persoanei vârstnice, orientate în interesul superior al beneficiarilor;</w:t>
      </w:r>
    </w:p>
    <w:p w14:paraId="086F320E" w14:textId="7F952013"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lastRenderedPageBreak/>
        <w:t>S</w:t>
      </w:r>
      <w:r w:rsidR="00C6601D" w:rsidRPr="00A054CE">
        <w:rPr>
          <w:rFonts w:ascii="Times New Roman" w:hAnsi="Times New Roman"/>
          <w:sz w:val="24"/>
          <w:szCs w:val="24"/>
        </w:rPr>
        <w:t xml:space="preserve">ervicii de bază: ajutor pentru igiena corporală, îmbrăcare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dezbrăcare, igiena eliminărilor, hrănire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hidratare, mobilizare, deplasare în interior, comunicare;</w:t>
      </w:r>
    </w:p>
    <w:p w14:paraId="2CE00B78" w14:textId="6D4C0350"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S</w:t>
      </w:r>
      <w:r w:rsidR="00C6601D" w:rsidRPr="00A054CE">
        <w:rPr>
          <w:rFonts w:ascii="Times New Roman" w:hAnsi="Times New Roman"/>
          <w:sz w:val="24"/>
          <w:szCs w:val="24"/>
        </w:rPr>
        <w:t xml:space="preserve">ervicii de suport: facilitatea deplasării în exterior, companie, </w:t>
      </w:r>
      <w:proofErr w:type="spellStart"/>
      <w:r w:rsidR="00C6601D" w:rsidRPr="00A054CE">
        <w:rPr>
          <w:rFonts w:ascii="Times New Roman" w:hAnsi="Times New Roman"/>
          <w:sz w:val="24"/>
          <w:szCs w:val="24"/>
        </w:rPr>
        <w:t>activităţi</w:t>
      </w:r>
      <w:proofErr w:type="spellEnd"/>
      <w:r w:rsidR="00C6601D" w:rsidRPr="00A054CE">
        <w:rPr>
          <w:rFonts w:ascii="Times New Roman" w:hAnsi="Times New Roman"/>
          <w:sz w:val="24"/>
          <w:szCs w:val="24"/>
        </w:rPr>
        <w:t xml:space="preserve"> de administrare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gestionare, </w:t>
      </w:r>
      <w:proofErr w:type="spellStart"/>
      <w:r w:rsidR="00C6601D" w:rsidRPr="00A054CE">
        <w:rPr>
          <w:rFonts w:ascii="Times New Roman" w:hAnsi="Times New Roman"/>
          <w:sz w:val="24"/>
          <w:szCs w:val="24"/>
        </w:rPr>
        <w:t>activităţi</w:t>
      </w:r>
      <w:proofErr w:type="spellEnd"/>
      <w:r w:rsidR="00C6601D" w:rsidRPr="00A054CE">
        <w:rPr>
          <w:rFonts w:ascii="Times New Roman" w:hAnsi="Times New Roman"/>
          <w:sz w:val="24"/>
          <w:szCs w:val="24"/>
        </w:rPr>
        <w:t xml:space="preserve"> de petrecere a timpului liber, terapie </w:t>
      </w:r>
      <w:proofErr w:type="spellStart"/>
      <w:r w:rsidR="00C6601D" w:rsidRPr="00A054CE">
        <w:rPr>
          <w:rFonts w:ascii="Times New Roman" w:hAnsi="Times New Roman"/>
          <w:sz w:val="24"/>
          <w:szCs w:val="24"/>
        </w:rPr>
        <w:t>ocupaţională</w:t>
      </w:r>
      <w:proofErr w:type="spellEnd"/>
      <w:r w:rsidR="00C6601D" w:rsidRPr="00A054CE">
        <w:rPr>
          <w:rFonts w:ascii="Times New Roman" w:hAnsi="Times New Roman"/>
          <w:sz w:val="24"/>
          <w:szCs w:val="24"/>
        </w:rPr>
        <w:t xml:space="preserve">;  </w:t>
      </w:r>
    </w:p>
    <w:p w14:paraId="2A24BFE7" w14:textId="73EBB310"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Î</w:t>
      </w:r>
      <w:r w:rsidR="00C6601D" w:rsidRPr="00A054CE">
        <w:rPr>
          <w:rFonts w:ascii="Times New Roman" w:hAnsi="Times New Roman"/>
          <w:sz w:val="24"/>
          <w:szCs w:val="24"/>
        </w:rPr>
        <w:t xml:space="preserve">ngrijiri medicale curente (administrarea </w:t>
      </w:r>
      <w:proofErr w:type="spellStart"/>
      <w:r w:rsidR="00C6601D" w:rsidRPr="00A054CE">
        <w:rPr>
          <w:rFonts w:ascii="Times New Roman" w:hAnsi="Times New Roman"/>
          <w:sz w:val="24"/>
          <w:szCs w:val="24"/>
        </w:rPr>
        <w:t>medicatiei</w:t>
      </w:r>
      <w:proofErr w:type="spellEnd"/>
      <w:r w:rsidR="00C6601D" w:rsidRPr="00A054CE">
        <w:rPr>
          <w:rFonts w:ascii="Times New Roman" w:hAnsi="Times New Roman"/>
          <w:sz w:val="24"/>
          <w:szCs w:val="24"/>
        </w:rPr>
        <w:t xml:space="preserve">, efectuarea îngrijirilor medicale de bază) asigurate de asistente medicale; </w:t>
      </w:r>
      <w:proofErr w:type="spellStart"/>
      <w:r w:rsidR="00C6601D" w:rsidRPr="00A054CE">
        <w:rPr>
          <w:rFonts w:ascii="Times New Roman" w:hAnsi="Times New Roman"/>
          <w:sz w:val="24"/>
          <w:szCs w:val="24"/>
        </w:rPr>
        <w:t>asistenţă</w:t>
      </w:r>
      <w:proofErr w:type="spellEnd"/>
      <w:r w:rsidR="00C6601D" w:rsidRPr="00A054CE">
        <w:rPr>
          <w:rFonts w:ascii="Times New Roman" w:hAnsi="Times New Roman"/>
          <w:sz w:val="24"/>
          <w:szCs w:val="24"/>
        </w:rPr>
        <w:t xml:space="preserve"> medicală, respectiv diagnosticare, tratament, monitorizarea bolilor cronice, asigurată de medicul Căminului; facilitarea </w:t>
      </w:r>
      <w:proofErr w:type="spellStart"/>
      <w:r w:rsidR="00C6601D" w:rsidRPr="00A054CE">
        <w:rPr>
          <w:rFonts w:ascii="Times New Roman" w:hAnsi="Times New Roman"/>
          <w:sz w:val="24"/>
          <w:szCs w:val="24"/>
        </w:rPr>
        <w:t>consultaţiilor</w:t>
      </w:r>
      <w:proofErr w:type="spellEnd"/>
      <w:r w:rsidR="00C6601D" w:rsidRPr="00A054CE">
        <w:rPr>
          <w:rFonts w:ascii="Times New Roman" w:hAnsi="Times New Roman"/>
          <w:sz w:val="24"/>
          <w:szCs w:val="24"/>
        </w:rPr>
        <w:t xml:space="preserve"> medicale în </w:t>
      </w:r>
      <w:proofErr w:type="spellStart"/>
      <w:r w:rsidR="00C6601D" w:rsidRPr="00A054CE">
        <w:rPr>
          <w:rFonts w:ascii="Times New Roman" w:hAnsi="Times New Roman"/>
          <w:sz w:val="24"/>
          <w:szCs w:val="24"/>
        </w:rPr>
        <w:t>ambulator</w:t>
      </w:r>
      <w:proofErr w:type="spellEnd"/>
      <w:r w:rsidR="00C6601D" w:rsidRPr="00A054CE">
        <w:rPr>
          <w:rFonts w:ascii="Times New Roman" w:hAnsi="Times New Roman"/>
          <w:sz w:val="24"/>
          <w:szCs w:val="24"/>
        </w:rPr>
        <w:t xml:space="preserve">, a </w:t>
      </w:r>
      <w:proofErr w:type="spellStart"/>
      <w:r w:rsidR="00C6601D" w:rsidRPr="00A054CE">
        <w:rPr>
          <w:rFonts w:ascii="Times New Roman" w:hAnsi="Times New Roman"/>
          <w:sz w:val="24"/>
          <w:szCs w:val="24"/>
        </w:rPr>
        <w:t>prescripţiilor</w:t>
      </w:r>
      <w:proofErr w:type="spellEnd"/>
      <w:r w:rsidR="00C6601D" w:rsidRPr="00A054CE">
        <w:rPr>
          <w:rFonts w:ascii="Times New Roman" w:hAnsi="Times New Roman"/>
          <w:sz w:val="24"/>
          <w:szCs w:val="24"/>
        </w:rPr>
        <w:t xml:space="preserve"> medicale la nivelul cabinetelor de medicina familiei,</w:t>
      </w:r>
      <w:r w:rsidR="00CA0B4E" w:rsidRPr="00A054CE">
        <w:rPr>
          <w:rFonts w:ascii="Times New Roman" w:hAnsi="Times New Roman"/>
          <w:sz w:val="24"/>
          <w:szCs w:val="24"/>
        </w:rPr>
        <w:t xml:space="preserve"> </w:t>
      </w:r>
      <w:r w:rsidR="00C6601D" w:rsidRPr="00A054CE">
        <w:rPr>
          <w:rFonts w:ascii="Times New Roman" w:hAnsi="Times New Roman"/>
          <w:sz w:val="24"/>
          <w:szCs w:val="24"/>
        </w:rPr>
        <w:t>potrivit reglementărilor legale privind asigurările sociale de sănătate;</w:t>
      </w:r>
    </w:p>
    <w:p w14:paraId="5EE2DB6E" w14:textId="27A8B297"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P</w:t>
      </w:r>
      <w:r w:rsidR="00C6601D" w:rsidRPr="00A054CE">
        <w:rPr>
          <w:rFonts w:ascii="Times New Roman" w:hAnsi="Times New Roman"/>
          <w:sz w:val="24"/>
          <w:szCs w:val="24"/>
        </w:rPr>
        <w:t xml:space="preserve">revenirea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tratarea </w:t>
      </w:r>
      <w:proofErr w:type="spellStart"/>
      <w:r w:rsidR="00C6601D" w:rsidRPr="00A054CE">
        <w:rPr>
          <w:rFonts w:ascii="Times New Roman" w:hAnsi="Times New Roman"/>
          <w:sz w:val="24"/>
          <w:szCs w:val="24"/>
        </w:rPr>
        <w:t>consecinţelor</w:t>
      </w:r>
      <w:proofErr w:type="spellEnd"/>
      <w:r w:rsidR="00C6601D" w:rsidRPr="00A054CE">
        <w:rPr>
          <w:rFonts w:ascii="Times New Roman" w:hAnsi="Times New Roman"/>
          <w:sz w:val="24"/>
          <w:szCs w:val="24"/>
        </w:rPr>
        <w:t xml:space="preserve"> legate de procesul de îmbătrânire pentru persoanele vârstnice din cămin; socializare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w:t>
      </w:r>
      <w:proofErr w:type="spellStart"/>
      <w:r w:rsidR="00C6601D" w:rsidRPr="00A054CE">
        <w:rPr>
          <w:rFonts w:ascii="Times New Roman" w:hAnsi="Times New Roman"/>
          <w:sz w:val="24"/>
          <w:szCs w:val="24"/>
        </w:rPr>
        <w:t>activităţi</w:t>
      </w:r>
      <w:proofErr w:type="spellEnd"/>
      <w:r w:rsidR="00C6601D" w:rsidRPr="00A054CE">
        <w:rPr>
          <w:rFonts w:ascii="Times New Roman" w:hAnsi="Times New Roman"/>
          <w:sz w:val="24"/>
          <w:szCs w:val="24"/>
        </w:rPr>
        <w:t xml:space="preserve"> culturale </w:t>
      </w:r>
    </w:p>
    <w:p w14:paraId="4008F4FC" w14:textId="370A7D97" w:rsidR="00C6601D" w:rsidRPr="00A054CE" w:rsidRDefault="0089682C">
      <w:pPr>
        <w:pStyle w:val="NoSpacing"/>
        <w:numPr>
          <w:ilvl w:val="0"/>
          <w:numId w:val="67"/>
        </w:numPr>
        <w:ind w:left="426"/>
        <w:jc w:val="both"/>
        <w:rPr>
          <w:rFonts w:ascii="Times New Roman" w:hAnsi="Times New Roman"/>
          <w:sz w:val="24"/>
          <w:szCs w:val="24"/>
        </w:rPr>
      </w:pPr>
      <w:r w:rsidRPr="00A054CE">
        <w:rPr>
          <w:rFonts w:ascii="Times New Roman" w:hAnsi="Times New Roman"/>
          <w:sz w:val="24"/>
          <w:szCs w:val="24"/>
        </w:rPr>
        <w:t>S</w:t>
      </w:r>
      <w:r w:rsidR="00C6601D" w:rsidRPr="00A054CE">
        <w:rPr>
          <w:rFonts w:ascii="Times New Roman" w:hAnsi="Times New Roman"/>
          <w:sz w:val="24"/>
          <w:szCs w:val="24"/>
        </w:rPr>
        <w:t xml:space="preserve">ervicii de  consiliere socială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psihologică, precum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alte servicii caracteristice nevoilor sociale ale beneficiarilor, conform legii;</w:t>
      </w:r>
    </w:p>
    <w:p w14:paraId="2530196B" w14:textId="71A3E8EE" w:rsidR="00C6601D" w:rsidRPr="00A054CE" w:rsidRDefault="0089682C">
      <w:pPr>
        <w:pStyle w:val="NoSpacing"/>
        <w:numPr>
          <w:ilvl w:val="0"/>
          <w:numId w:val="67"/>
        </w:numPr>
        <w:ind w:left="426"/>
        <w:jc w:val="both"/>
        <w:rPr>
          <w:rFonts w:ascii="Times New Roman" w:hAnsi="Times New Roman"/>
          <w:sz w:val="24"/>
          <w:szCs w:val="24"/>
        </w:rPr>
      </w:pPr>
      <w:proofErr w:type="spellStart"/>
      <w:r w:rsidRPr="00A054CE">
        <w:rPr>
          <w:rFonts w:ascii="Times New Roman" w:hAnsi="Times New Roman"/>
          <w:sz w:val="24"/>
          <w:szCs w:val="24"/>
        </w:rPr>
        <w:t>A</w:t>
      </w:r>
      <w:r w:rsidR="00C6601D" w:rsidRPr="00A054CE">
        <w:rPr>
          <w:rFonts w:ascii="Times New Roman" w:hAnsi="Times New Roman"/>
          <w:sz w:val="24"/>
          <w:szCs w:val="24"/>
        </w:rPr>
        <w:t>sistenţa</w:t>
      </w:r>
      <w:proofErr w:type="spellEnd"/>
      <w:r w:rsidR="00C6601D" w:rsidRPr="00A054CE">
        <w:rPr>
          <w:rFonts w:ascii="Times New Roman" w:hAnsi="Times New Roman"/>
          <w:sz w:val="24"/>
          <w:szCs w:val="24"/>
        </w:rPr>
        <w:t xml:space="preserve"> beneficiarilor </w:t>
      </w:r>
      <w:proofErr w:type="spellStart"/>
      <w:r w:rsidR="00C6601D" w:rsidRPr="00A054CE">
        <w:rPr>
          <w:rFonts w:ascii="Times New Roman" w:hAnsi="Times New Roman"/>
          <w:sz w:val="24"/>
          <w:szCs w:val="24"/>
        </w:rPr>
        <w:t>aflaţi</w:t>
      </w:r>
      <w:proofErr w:type="spellEnd"/>
      <w:r w:rsidR="00C6601D" w:rsidRPr="00A054CE">
        <w:rPr>
          <w:rFonts w:ascii="Times New Roman" w:hAnsi="Times New Roman"/>
          <w:sz w:val="24"/>
          <w:szCs w:val="24"/>
        </w:rPr>
        <w:t xml:space="preserve"> în stare terminală </w:t>
      </w:r>
      <w:proofErr w:type="spellStart"/>
      <w:r w:rsidR="00C6601D" w:rsidRPr="00A054CE">
        <w:rPr>
          <w:rFonts w:ascii="Times New Roman" w:hAnsi="Times New Roman"/>
          <w:sz w:val="24"/>
          <w:szCs w:val="24"/>
        </w:rPr>
        <w:t>şi</w:t>
      </w:r>
      <w:proofErr w:type="spellEnd"/>
      <w:r w:rsidR="00C6601D" w:rsidRPr="00A054CE">
        <w:rPr>
          <w:rFonts w:ascii="Times New Roman" w:hAnsi="Times New Roman"/>
          <w:sz w:val="24"/>
          <w:szCs w:val="24"/>
        </w:rPr>
        <w:t xml:space="preserve"> în caz de deces;</w:t>
      </w:r>
    </w:p>
    <w:p w14:paraId="175FD5D7" w14:textId="77777777" w:rsidR="00C6601D" w:rsidRPr="00A054CE" w:rsidRDefault="00C6601D" w:rsidP="00C6601D">
      <w:pPr>
        <w:pStyle w:val="NoSpacing"/>
        <w:ind w:left="360"/>
        <w:jc w:val="both"/>
        <w:rPr>
          <w:rFonts w:ascii="Times New Roman" w:hAnsi="Times New Roman"/>
          <w:sz w:val="24"/>
          <w:szCs w:val="24"/>
        </w:rPr>
      </w:pPr>
    </w:p>
    <w:p w14:paraId="10BA24F4" w14:textId="337F69AA" w:rsidR="00C47453" w:rsidRPr="00A054CE" w:rsidRDefault="00C47453">
      <w:pPr>
        <w:pStyle w:val="ListParagraph"/>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Dispeceratul Integrat de Urgență 112</w:t>
      </w:r>
    </w:p>
    <w:p w14:paraId="5028575E" w14:textId="77777777" w:rsidR="00C47453" w:rsidRPr="00A054CE" w:rsidRDefault="00C47453" w:rsidP="00C47453">
      <w:pPr>
        <w:pStyle w:val="ListParagraph"/>
        <w:tabs>
          <w:tab w:val="left" w:pos="567"/>
        </w:tabs>
        <w:spacing w:after="0" w:line="240" w:lineRule="auto"/>
        <w:ind w:left="1080"/>
        <w:jc w:val="both"/>
        <w:rPr>
          <w:rFonts w:ascii="Times New Roman" w:hAnsi="Times New Roman" w:cs="Times New Roman"/>
          <w:b/>
          <w:bCs/>
          <w:color w:val="FF0000"/>
          <w:sz w:val="24"/>
          <w:szCs w:val="24"/>
        </w:rPr>
      </w:pPr>
    </w:p>
    <w:p w14:paraId="36AC89DD" w14:textId="3FF99907" w:rsidR="00C47453" w:rsidRPr="00A054CE" w:rsidRDefault="00C47453" w:rsidP="00C47453">
      <w:pPr>
        <w:pStyle w:val="NoSpacing"/>
        <w:jc w:val="both"/>
        <w:rPr>
          <w:rFonts w:ascii="Times New Roman" w:hAnsi="Times New Roman"/>
          <w:sz w:val="24"/>
          <w:szCs w:val="24"/>
        </w:rPr>
      </w:pPr>
      <w:r w:rsidRPr="00A054CE">
        <w:rPr>
          <w:rFonts w:ascii="Times New Roman" w:hAnsi="Times New Roman"/>
          <w:b/>
          <w:bCs/>
          <w:sz w:val="24"/>
          <w:szCs w:val="24"/>
        </w:rPr>
        <w:t xml:space="preserve">Art. </w:t>
      </w:r>
      <w:r w:rsidR="001948EF" w:rsidRPr="00A054CE">
        <w:rPr>
          <w:rFonts w:ascii="Times New Roman" w:hAnsi="Times New Roman"/>
          <w:b/>
          <w:bCs/>
          <w:sz w:val="24"/>
          <w:szCs w:val="24"/>
        </w:rPr>
        <w:t>61</w:t>
      </w:r>
      <w:r w:rsidRPr="00A054CE">
        <w:rPr>
          <w:rFonts w:ascii="Times New Roman" w:hAnsi="Times New Roman"/>
          <w:b/>
          <w:bCs/>
          <w:sz w:val="24"/>
          <w:szCs w:val="24"/>
        </w:rPr>
        <w:t>.</w:t>
      </w:r>
      <w:r w:rsidRPr="00A054CE">
        <w:rPr>
          <w:rFonts w:ascii="Times New Roman" w:hAnsi="Times New Roman"/>
          <w:sz w:val="24"/>
          <w:szCs w:val="24"/>
        </w:rPr>
        <w:t xml:space="preserve"> </w:t>
      </w:r>
      <w:r w:rsidR="0086210D" w:rsidRPr="00A054CE">
        <w:rPr>
          <w:rFonts w:ascii="Times New Roman" w:hAnsi="Times New Roman"/>
          <w:sz w:val="24"/>
          <w:szCs w:val="24"/>
        </w:rPr>
        <w:tab/>
      </w:r>
      <w:r w:rsidRPr="00A054CE">
        <w:rPr>
          <w:rFonts w:ascii="Times New Roman" w:hAnsi="Times New Roman"/>
          <w:b/>
          <w:bCs/>
          <w:sz w:val="24"/>
          <w:szCs w:val="24"/>
        </w:rPr>
        <w:t>(1)</w:t>
      </w:r>
      <w:r w:rsidRPr="00A054CE">
        <w:rPr>
          <w:rFonts w:ascii="Times New Roman" w:hAnsi="Times New Roman"/>
          <w:sz w:val="24"/>
          <w:szCs w:val="24"/>
        </w:rPr>
        <w:t xml:space="preserve"> Dispeceratul Integrat de Urgență 112 funcționează în cadrul Direcției de Asistență Socială Târgu-Mureș și are sediul în Municipiul Târgu Mureș, strada </w:t>
      </w:r>
      <w:proofErr w:type="spellStart"/>
      <w:r w:rsidR="005312D4" w:rsidRPr="00A054CE">
        <w:rPr>
          <w:rFonts w:ascii="Times New Roman" w:hAnsi="Times New Roman"/>
          <w:sz w:val="24"/>
          <w:szCs w:val="24"/>
        </w:rPr>
        <w:t>Koteles</w:t>
      </w:r>
      <w:proofErr w:type="spellEnd"/>
      <w:r w:rsidR="005312D4" w:rsidRPr="00A054CE">
        <w:rPr>
          <w:rFonts w:ascii="Times New Roman" w:hAnsi="Times New Roman"/>
          <w:sz w:val="24"/>
          <w:szCs w:val="24"/>
        </w:rPr>
        <w:t xml:space="preserve"> Samuel </w:t>
      </w:r>
      <w:r w:rsidRPr="00A054CE">
        <w:rPr>
          <w:rFonts w:ascii="Times New Roman" w:hAnsi="Times New Roman"/>
          <w:sz w:val="24"/>
          <w:szCs w:val="24"/>
        </w:rPr>
        <w:t>nr.</w:t>
      </w:r>
      <w:r w:rsidR="005312D4" w:rsidRPr="00A054CE">
        <w:rPr>
          <w:rFonts w:ascii="Times New Roman" w:hAnsi="Times New Roman"/>
          <w:sz w:val="24"/>
          <w:szCs w:val="24"/>
        </w:rPr>
        <w:t xml:space="preserve"> 33</w:t>
      </w:r>
      <w:r w:rsidRPr="00A054CE">
        <w:rPr>
          <w:rFonts w:ascii="Times New Roman" w:hAnsi="Times New Roman"/>
          <w:sz w:val="24"/>
          <w:szCs w:val="24"/>
        </w:rPr>
        <w:t>, județul Mureș.</w:t>
      </w:r>
    </w:p>
    <w:p w14:paraId="538D4228" w14:textId="77777777" w:rsidR="00C47453" w:rsidRPr="00A054CE" w:rsidRDefault="00C47453" w:rsidP="00C47453">
      <w:pPr>
        <w:tabs>
          <w:tab w:val="left" w:pos="567"/>
        </w:tabs>
        <w:spacing w:after="0" w:line="240" w:lineRule="auto"/>
        <w:jc w:val="both"/>
        <w:rPr>
          <w:rFonts w:ascii="Times New Roman" w:hAnsi="Times New Roman" w:cs="Times New Roman"/>
          <w:b/>
          <w:bCs/>
          <w:sz w:val="24"/>
          <w:szCs w:val="24"/>
        </w:rPr>
      </w:pPr>
    </w:p>
    <w:p w14:paraId="138531BE" w14:textId="4D5923F0" w:rsidR="004F2B06" w:rsidRPr="00A054CE" w:rsidRDefault="00C47453"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62</w:t>
      </w:r>
      <w:r w:rsidRPr="00A054CE">
        <w:rPr>
          <w:rFonts w:ascii="Times New Roman" w:hAnsi="Times New Roman" w:cs="Times New Roman"/>
          <w:b/>
          <w:bCs/>
          <w:sz w:val="24"/>
          <w:szCs w:val="24"/>
        </w:rPr>
        <w:t xml:space="preserve">. </w:t>
      </w:r>
      <w:r w:rsidR="005312D4" w:rsidRPr="00A054CE">
        <w:rPr>
          <w:rFonts w:ascii="Times New Roman" w:hAnsi="Times New Roman" w:cs="Times New Roman"/>
          <w:sz w:val="24"/>
          <w:szCs w:val="24"/>
        </w:rPr>
        <w:tab/>
      </w:r>
      <w:r w:rsidR="004F2B06" w:rsidRPr="00A054CE">
        <w:rPr>
          <w:rFonts w:ascii="Times New Roman" w:hAnsi="Times New Roman" w:cs="Times New Roman"/>
          <w:b/>
          <w:bCs/>
          <w:sz w:val="24"/>
          <w:szCs w:val="24"/>
        </w:rPr>
        <w:t>(1)</w:t>
      </w:r>
      <w:r w:rsidR="00FD0F1A" w:rsidRPr="00A054CE">
        <w:rPr>
          <w:rFonts w:ascii="Times New Roman" w:hAnsi="Times New Roman" w:cs="Times New Roman"/>
          <w:sz w:val="24"/>
          <w:szCs w:val="24"/>
        </w:rPr>
        <w:t xml:space="preserve"> </w:t>
      </w:r>
      <w:r w:rsidR="004F2B06" w:rsidRPr="00A054CE">
        <w:rPr>
          <w:rFonts w:ascii="Times New Roman" w:hAnsi="Times New Roman" w:cs="Times New Roman"/>
          <w:sz w:val="24"/>
          <w:szCs w:val="24"/>
        </w:rPr>
        <w:t xml:space="preserve">Dispeceratul Integrat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112 are următoarele </w:t>
      </w:r>
      <w:proofErr w:type="spellStart"/>
      <w:r w:rsidR="004F2B06" w:rsidRPr="00A054CE">
        <w:rPr>
          <w:rFonts w:ascii="Times New Roman" w:hAnsi="Times New Roman" w:cs="Times New Roman"/>
          <w:sz w:val="24"/>
          <w:szCs w:val="24"/>
        </w:rPr>
        <w:t>atribuţii</w:t>
      </w:r>
      <w:proofErr w:type="spellEnd"/>
      <w:r w:rsidR="004F2B06" w:rsidRPr="00A054CE">
        <w:rPr>
          <w:rFonts w:ascii="Times New Roman" w:hAnsi="Times New Roman" w:cs="Times New Roman"/>
          <w:sz w:val="24"/>
          <w:szCs w:val="24"/>
        </w:rPr>
        <w:t xml:space="preserve"> principale:</w:t>
      </w:r>
    </w:p>
    <w:p w14:paraId="77D1F1B4" w14:textId="525C1EF0" w:rsidR="004F2B06" w:rsidRPr="00A054CE" w:rsidRDefault="0038645D">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primește</w:t>
      </w:r>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înregistrează automat apelurile de </w:t>
      </w:r>
      <w:r w:rsidRPr="00A054CE">
        <w:rPr>
          <w:rFonts w:ascii="Times New Roman" w:hAnsi="Times New Roman" w:cs="Times New Roman"/>
          <w:sz w:val="24"/>
          <w:szCs w:val="24"/>
        </w:rPr>
        <w:t>urgență</w:t>
      </w:r>
      <w:r w:rsidR="004F2B06" w:rsidRPr="00A054CE">
        <w:rPr>
          <w:rFonts w:ascii="Times New Roman" w:hAnsi="Times New Roman" w:cs="Times New Roman"/>
          <w:sz w:val="24"/>
          <w:szCs w:val="24"/>
        </w:rPr>
        <w:t xml:space="preserve"> comunicate prin numărul unic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112;</w:t>
      </w:r>
    </w:p>
    <w:p w14:paraId="4C32829F" w14:textId="0D64CBF8"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confirmă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localizează pe cât posibil apelurile primite;</w:t>
      </w:r>
    </w:p>
    <w:p w14:paraId="48C9EDE5" w14:textId="7115DAE7"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alertează de îndată structura/personalul de </w:t>
      </w:r>
      <w:proofErr w:type="spellStart"/>
      <w:r w:rsidRPr="00A054CE">
        <w:rPr>
          <w:rFonts w:ascii="Times New Roman" w:hAnsi="Times New Roman" w:cs="Times New Roman"/>
          <w:sz w:val="24"/>
          <w:szCs w:val="24"/>
        </w:rPr>
        <w:t>intervenţie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aparţinând</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agenţiilor</w:t>
      </w:r>
      <w:proofErr w:type="spellEnd"/>
      <w:r w:rsidRPr="00A054CE">
        <w:rPr>
          <w:rFonts w:ascii="Times New Roman" w:hAnsi="Times New Roman" w:cs="Times New Roman"/>
          <w:sz w:val="24"/>
          <w:szCs w:val="24"/>
        </w:rPr>
        <w:t xml:space="preserve"> integrate sau </w:t>
      </w:r>
      <w:proofErr w:type="spellStart"/>
      <w:r w:rsidRPr="00A054CE">
        <w:rPr>
          <w:rFonts w:ascii="Times New Roman" w:hAnsi="Times New Roman" w:cs="Times New Roman"/>
          <w:sz w:val="24"/>
          <w:szCs w:val="24"/>
        </w:rPr>
        <w:t>direcţionează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transmit operativ apelurile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la dispeceratele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cu activitate în afara dispeceratului integrat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la </w:t>
      </w:r>
      <w:proofErr w:type="spellStart"/>
      <w:r w:rsidRPr="00A054CE">
        <w:rPr>
          <w:rFonts w:ascii="Times New Roman" w:hAnsi="Times New Roman" w:cs="Times New Roman"/>
          <w:sz w:val="24"/>
          <w:szCs w:val="24"/>
        </w:rPr>
        <w:t>autorităţile</w:t>
      </w:r>
      <w:proofErr w:type="spellEnd"/>
      <w:r w:rsidRPr="00A054CE">
        <w:rPr>
          <w:rFonts w:ascii="Times New Roman" w:hAnsi="Times New Roman" w:cs="Times New Roman"/>
          <w:sz w:val="24"/>
          <w:szCs w:val="24"/>
        </w:rPr>
        <w:t xml:space="preserve"> competente, în </w:t>
      </w:r>
      <w:proofErr w:type="spellStart"/>
      <w:r w:rsidRPr="00A054CE">
        <w:rPr>
          <w:rFonts w:ascii="Times New Roman" w:hAnsi="Times New Roman" w:cs="Times New Roman"/>
          <w:sz w:val="24"/>
          <w:szCs w:val="24"/>
        </w:rPr>
        <w:t>funcţie</w:t>
      </w:r>
      <w:proofErr w:type="spellEnd"/>
      <w:r w:rsidRPr="00A054CE">
        <w:rPr>
          <w:rFonts w:ascii="Times New Roman" w:hAnsi="Times New Roman" w:cs="Times New Roman"/>
          <w:sz w:val="24"/>
          <w:szCs w:val="24"/>
        </w:rPr>
        <w:t xml:space="preserve"> de natura evenimentelor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consecinţele</w:t>
      </w:r>
      <w:proofErr w:type="spellEnd"/>
      <w:r w:rsidRPr="00A054CE">
        <w:rPr>
          <w:rFonts w:ascii="Times New Roman" w:hAnsi="Times New Roman" w:cs="Times New Roman"/>
          <w:sz w:val="24"/>
          <w:szCs w:val="24"/>
        </w:rPr>
        <w:t xml:space="preserve"> acestora, pe baza unui index al incidentelor stabilit de toate structurile specializate în </w:t>
      </w:r>
      <w:proofErr w:type="spellStart"/>
      <w:r w:rsidRPr="00A054CE">
        <w:rPr>
          <w:rFonts w:ascii="Times New Roman" w:hAnsi="Times New Roman" w:cs="Times New Roman"/>
          <w:sz w:val="24"/>
          <w:szCs w:val="24"/>
        </w:rPr>
        <w:t>soluţionarea</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urgenţelor</w:t>
      </w:r>
      <w:proofErr w:type="spellEnd"/>
      <w:r w:rsidRPr="00A054CE">
        <w:rPr>
          <w:rFonts w:ascii="Times New Roman" w:hAnsi="Times New Roman" w:cs="Times New Roman"/>
          <w:sz w:val="24"/>
          <w:szCs w:val="24"/>
        </w:rPr>
        <w:t>;</w:t>
      </w:r>
    </w:p>
    <w:p w14:paraId="05B845C2" w14:textId="7B9116E2"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transmite imediat, în cazul producerii dezastrelor, în urma prelucrării apelurilor, datelor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informaţiile</w:t>
      </w:r>
      <w:proofErr w:type="spellEnd"/>
      <w:r w:rsidRPr="00A054CE">
        <w:rPr>
          <w:rFonts w:ascii="Times New Roman" w:hAnsi="Times New Roman" w:cs="Times New Roman"/>
          <w:sz w:val="24"/>
          <w:szCs w:val="24"/>
        </w:rPr>
        <w:t xml:space="preserve"> primite la Secretariatul tehnic permanent de pe lângă Comitetul </w:t>
      </w:r>
      <w:proofErr w:type="spellStart"/>
      <w:r w:rsidRPr="00A054CE">
        <w:rPr>
          <w:rFonts w:ascii="Times New Roman" w:hAnsi="Times New Roman" w:cs="Times New Roman"/>
          <w:sz w:val="24"/>
          <w:szCs w:val="24"/>
        </w:rPr>
        <w:t>Judeţean</w:t>
      </w:r>
      <w:proofErr w:type="spellEnd"/>
      <w:r w:rsidRPr="00A054CE">
        <w:rPr>
          <w:rFonts w:ascii="Times New Roman" w:hAnsi="Times New Roman" w:cs="Times New Roman"/>
          <w:sz w:val="24"/>
          <w:szCs w:val="24"/>
        </w:rPr>
        <w:t xml:space="preserve"> pentru </w:t>
      </w:r>
      <w:proofErr w:type="spellStart"/>
      <w:r w:rsidRPr="00A054CE">
        <w:rPr>
          <w:rFonts w:ascii="Times New Roman" w:hAnsi="Times New Roman" w:cs="Times New Roman"/>
          <w:sz w:val="24"/>
          <w:szCs w:val="24"/>
        </w:rPr>
        <w:t>Situaţii</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w:t>
      </w:r>
    </w:p>
    <w:p w14:paraId="0958D59B" w14:textId="0F1CF8F8"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primeşte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înregistrează datele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informaţiile</w:t>
      </w:r>
      <w:proofErr w:type="spellEnd"/>
      <w:r w:rsidRPr="00A054CE">
        <w:rPr>
          <w:rFonts w:ascii="Times New Roman" w:hAnsi="Times New Roman" w:cs="Times New Roman"/>
          <w:sz w:val="24"/>
          <w:szCs w:val="24"/>
        </w:rPr>
        <w:t xml:space="preserve"> privind </w:t>
      </w:r>
      <w:proofErr w:type="spellStart"/>
      <w:r w:rsidRPr="00A054CE">
        <w:rPr>
          <w:rFonts w:ascii="Times New Roman" w:hAnsi="Times New Roman" w:cs="Times New Roman"/>
          <w:sz w:val="24"/>
          <w:szCs w:val="24"/>
        </w:rPr>
        <w:t>evoluţia</w:t>
      </w:r>
      <w:proofErr w:type="spellEnd"/>
      <w:r w:rsidRPr="00A054CE">
        <w:rPr>
          <w:rFonts w:ascii="Times New Roman" w:hAnsi="Times New Roman" w:cs="Times New Roman"/>
          <w:sz w:val="24"/>
          <w:szCs w:val="24"/>
        </w:rPr>
        <w:t xml:space="preserve"> evenimentelor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w:t>
      </w:r>
      <w:proofErr w:type="spellStart"/>
      <w:r w:rsidRPr="00A054CE">
        <w:rPr>
          <w:rFonts w:ascii="Times New Roman" w:hAnsi="Times New Roman" w:cs="Times New Roman"/>
          <w:sz w:val="24"/>
          <w:szCs w:val="24"/>
        </w:rPr>
        <w:t>intervenţiilor</w:t>
      </w:r>
      <w:proofErr w:type="spellEnd"/>
      <w:r w:rsidRPr="00A054CE">
        <w:rPr>
          <w:rFonts w:ascii="Times New Roman" w:hAnsi="Times New Roman" w:cs="Times New Roman"/>
          <w:sz w:val="24"/>
          <w:szCs w:val="24"/>
        </w:rPr>
        <w:t>;</w:t>
      </w:r>
    </w:p>
    <w:p w14:paraId="300762A4" w14:textId="42E7B6D1"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recepţionează</w:t>
      </w:r>
      <w:proofErr w:type="spellEnd"/>
      <w:r w:rsidRPr="00A054CE">
        <w:rPr>
          <w:rFonts w:ascii="Times New Roman" w:hAnsi="Times New Roman" w:cs="Times New Roman"/>
          <w:sz w:val="24"/>
          <w:szCs w:val="24"/>
        </w:rPr>
        <w:t xml:space="preserve"> apelurile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în limbile </w:t>
      </w:r>
      <w:proofErr w:type="spellStart"/>
      <w:r w:rsidRPr="00A054CE">
        <w:rPr>
          <w:rFonts w:ascii="Times New Roman" w:hAnsi="Times New Roman" w:cs="Times New Roman"/>
          <w:sz w:val="24"/>
          <w:szCs w:val="24"/>
        </w:rPr>
        <w:t>minorităţilor</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naţionale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după caz, în alte limbi de </w:t>
      </w:r>
      <w:proofErr w:type="spellStart"/>
      <w:r w:rsidRPr="00A054CE">
        <w:rPr>
          <w:rFonts w:ascii="Times New Roman" w:hAnsi="Times New Roman" w:cs="Times New Roman"/>
          <w:sz w:val="24"/>
          <w:szCs w:val="24"/>
        </w:rPr>
        <w:t>circulaţie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internaţională</w:t>
      </w:r>
      <w:proofErr w:type="spellEnd"/>
      <w:r w:rsidRPr="00A054CE">
        <w:rPr>
          <w:rFonts w:ascii="Times New Roman" w:hAnsi="Times New Roman" w:cs="Times New Roman"/>
          <w:sz w:val="24"/>
          <w:szCs w:val="24"/>
        </w:rPr>
        <w:t>;</w:t>
      </w:r>
    </w:p>
    <w:p w14:paraId="2660046C" w14:textId="3171A848"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menţin</w:t>
      </w:r>
      <w:proofErr w:type="spellEnd"/>
      <w:r w:rsidRPr="00A054CE">
        <w:rPr>
          <w:rFonts w:ascii="Times New Roman" w:hAnsi="Times New Roman" w:cs="Times New Roman"/>
          <w:sz w:val="24"/>
          <w:szCs w:val="24"/>
        </w:rPr>
        <w:t xml:space="preserve"> permanent legătura cu resursele dislocate la locul evenimentului sau cu structurile din care provin acestea;</w:t>
      </w:r>
    </w:p>
    <w:p w14:paraId="2B4A5E5D" w14:textId="77777777"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monitorizarea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coordonarea </w:t>
      </w:r>
      <w:proofErr w:type="spellStart"/>
      <w:r w:rsidRPr="00A054CE">
        <w:rPr>
          <w:rFonts w:ascii="Times New Roman" w:hAnsi="Times New Roman" w:cs="Times New Roman"/>
          <w:sz w:val="24"/>
          <w:szCs w:val="24"/>
        </w:rPr>
        <w:t>activităţii</w:t>
      </w:r>
      <w:proofErr w:type="spellEnd"/>
      <w:r w:rsidRPr="00A054CE">
        <w:rPr>
          <w:rFonts w:ascii="Times New Roman" w:hAnsi="Times New Roman" w:cs="Times New Roman"/>
          <w:sz w:val="24"/>
          <w:szCs w:val="24"/>
        </w:rPr>
        <w:t xml:space="preserve"> autospecialelor de </w:t>
      </w:r>
      <w:proofErr w:type="spellStart"/>
      <w:r w:rsidRPr="00A054CE">
        <w:rPr>
          <w:rFonts w:ascii="Times New Roman" w:hAnsi="Times New Roman" w:cs="Times New Roman"/>
          <w:sz w:val="24"/>
          <w:szCs w:val="24"/>
        </w:rPr>
        <w:t>intervenţie</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care sunt dotate cu sisteme de localizare prin GPS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urmărire prin satelit;</w:t>
      </w:r>
    </w:p>
    <w:p w14:paraId="4188D342" w14:textId="10F893CA"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primesc apeluri de la persoane cu </w:t>
      </w:r>
      <w:proofErr w:type="spellStart"/>
      <w:r w:rsidRPr="00A054CE">
        <w:rPr>
          <w:rFonts w:ascii="Times New Roman" w:hAnsi="Times New Roman" w:cs="Times New Roman"/>
          <w:sz w:val="24"/>
          <w:szCs w:val="24"/>
        </w:rPr>
        <w:t>dizabilităţi</w:t>
      </w:r>
      <w:proofErr w:type="spellEnd"/>
      <w:r w:rsidRPr="00A054CE">
        <w:rPr>
          <w:rFonts w:ascii="Times New Roman" w:hAnsi="Times New Roman" w:cs="Times New Roman"/>
          <w:sz w:val="24"/>
          <w:szCs w:val="24"/>
        </w:rPr>
        <w:t xml:space="preserve">, prin intermediul terminalelor telematice utilizate în </w:t>
      </w:r>
      <w:proofErr w:type="spellStart"/>
      <w:r w:rsidRPr="00A054CE">
        <w:rPr>
          <w:rFonts w:ascii="Times New Roman" w:hAnsi="Times New Roman" w:cs="Times New Roman"/>
          <w:sz w:val="24"/>
          <w:szCs w:val="24"/>
        </w:rPr>
        <w:t>reţelele</w:t>
      </w:r>
      <w:proofErr w:type="spellEnd"/>
      <w:r w:rsidRPr="00A054CE">
        <w:rPr>
          <w:rFonts w:ascii="Times New Roman" w:hAnsi="Times New Roman" w:cs="Times New Roman"/>
          <w:sz w:val="24"/>
          <w:szCs w:val="24"/>
        </w:rPr>
        <w:t xml:space="preserve"> publice, în limite tehnic fezabile;</w:t>
      </w:r>
    </w:p>
    <w:p w14:paraId="391D7094" w14:textId="59E2B6D7" w:rsidR="004F2B06" w:rsidRPr="00A054CE" w:rsidRDefault="004F2B06">
      <w:pPr>
        <w:pStyle w:val="ListParagraph"/>
        <w:numPr>
          <w:ilvl w:val="0"/>
          <w:numId w:val="56"/>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asigură </w:t>
      </w:r>
      <w:proofErr w:type="spellStart"/>
      <w:r w:rsidRPr="00A054CE">
        <w:rPr>
          <w:rFonts w:ascii="Times New Roman" w:hAnsi="Times New Roman" w:cs="Times New Roman"/>
          <w:sz w:val="24"/>
          <w:szCs w:val="24"/>
        </w:rPr>
        <w:t>interfaţarea</w:t>
      </w:r>
      <w:proofErr w:type="spellEnd"/>
      <w:r w:rsidRPr="00A054CE">
        <w:rPr>
          <w:rFonts w:ascii="Times New Roman" w:hAnsi="Times New Roman" w:cs="Times New Roman"/>
          <w:sz w:val="24"/>
          <w:szCs w:val="24"/>
        </w:rPr>
        <w:t xml:space="preserve"> cu centre de expertiză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coordonare la </w:t>
      </w:r>
      <w:proofErr w:type="spellStart"/>
      <w:r w:rsidRPr="00A054CE">
        <w:rPr>
          <w:rFonts w:ascii="Times New Roman" w:hAnsi="Times New Roman" w:cs="Times New Roman"/>
          <w:sz w:val="24"/>
          <w:szCs w:val="24"/>
        </w:rPr>
        <w:t>distanţă</w:t>
      </w:r>
      <w:proofErr w:type="spellEnd"/>
      <w:r w:rsidRPr="00A054CE">
        <w:rPr>
          <w:rFonts w:ascii="Times New Roman" w:hAnsi="Times New Roman" w:cs="Times New Roman"/>
          <w:sz w:val="24"/>
          <w:szCs w:val="24"/>
        </w:rPr>
        <w:t>.</w:t>
      </w:r>
    </w:p>
    <w:p w14:paraId="4027C942" w14:textId="7B428766"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(2)</w:t>
      </w:r>
      <w:r w:rsidR="004F2B06" w:rsidRPr="00A054CE">
        <w:rPr>
          <w:rFonts w:ascii="Times New Roman" w:hAnsi="Times New Roman" w:cs="Times New Roman"/>
          <w:sz w:val="24"/>
          <w:szCs w:val="24"/>
        </w:rPr>
        <w:tab/>
        <w:t xml:space="preserve">Unități deservite: Apelurile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recepţionate</w:t>
      </w:r>
      <w:proofErr w:type="spellEnd"/>
      <w:r w:rsidR="004F2B06" w:rsidRPr="00A054CE">
        <w:rPr>
          <w:rFonts w:ascii="Times New Roman" w:hAnsi="Times New Roman" w:cs="Times New Roman"/>
          <w:sz w:val="24"/>
          <w:szCs w:val="24"/>
        </w:rPr>
        <w:t xml:space="preserve"> pe numărul unic pentru apeluri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112 sunt prelucrate de către oricare dintre  operatorii care deservesc D.I.U. 112, în cel mai scurt timp posibil, alertând, unde este cazul, </w:t>
      </w:r>
      <w:proofErr w:type="spellStart"/>
      <w:r w:rsidR="004F2B06" w:rsidRPr="00A054CE">
        <w:rPr>
          <w:rFonts w:ascii="Times New Roman" w:hAnsi="Times New Roman" w:cs="Times New Roman"/>
          <w:sz w:val="24"/>
          <w:szCs w:val="24"/>
        </w:rPr>
        <w:t>unităţile</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serviciile specializate de </w:t>
      </w:r>
      <w:proofErr w:type="spellStart"/>
      <w:r w:rsidR="004F2B06" w:rsidRPr="00A054CE">
        <w:rPr>
          <w:rFonts w:ascii="Times New Roman" w:hAnsi="Times New Roman" w:cs="Times New Roman"/>
          <w:sz w:val="24"/>
          <w:szCs w:val="24"/>
        </w:rPr>
        <w:t>intervenţie</w:t>
      </w:r>
      <w:proofErr w:type="spellEnd"/>
      <w:r w:rsidR="004F2B06" w:rsidRPr="00A054CE">
        <w:rPr>
          <w:rFonts w:ascii="Times New Roman" w:hAnsi="Times New Roman" w:cs="Times New Roman"/>
          <w:sz w:val="24"/>
          <w:szCs w:val="24"/>
        </w:rPr>
        <w:t xml:space="preserve"> ale:</w:t>
      </w:r>
    </w:p>
    <w:p w14:paraId="5160CECE" w14:textId="5364D540"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Inspectoratului pentru </w:t>
      </w:r>
      <w:proofErr w:type="spellStart"/>
      <w:r w:rsidRPr="00A054CE">
        <w:rPr>
          <w:rFonts w:ascii="Times New Roman" w:hAnsi="Times New Roman" w:cs="Times New Roman"/>
          <w:sz w:val="24"/>
          <w:szCs w:val="24"/>
        </w:rPr>
        <w:t>Situaţii</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al </w:t>
      </w:r>
      <w:proofErr w:type="spellStart"/>
      <w:r w:rsidRPr="00A054CE">
        <w:rPr>
          <w:rFonts w:ascii="Times New Roman" w:hAnsi="Times New Roman" w:cs="Times New Roman"/>
          <w:sz w:val="24"/>
          <w:szCs w:val="24"/>
        </w:rPr>
        <w:t>Judeţului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09EA88E9" w14:textId="72FFFB1D"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S.M.U.R.D.;</w:t>
      </w:r>
    </w:p>
    <w:p w14:paraId="0592FE7B" w14:textId="32CCF6AA"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Serviciului </w:t>
      </w:r>
      <w:proofErr w:type="spellStart"/>
      <w:r w:rsidRPr="00A054CE">
        <w:rPr>
          <w:rFonts w:ascii="Times New Roman" w:hAnsi="Times New Roman" w:cs="Times New Roman"/>
          <w:sz w:val="24"/>
          <w:szCs w:val="24"/>
        </w:rPr>
        <w:t>Judeţean</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Ambulanţă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7339721F" w14:textId="6658A096"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Inspectoratului de </w:t>
      </w:r>
      <w:proofErr w:type="spellStart"/>
      <w:r w:rsidRPr="00A054CE">
        <w:rPr>
          <w:rFonts w:ascii="Times New Roman" w:hAnsi="Times New Roman" w:cs="Times New Roman"/>
          <w:sz w:val="24"/>
          <w:szCs w:val="24"/>
        </w:rPr>
        <w:t>Poliţie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Judeţean</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7DDC0D5D" w14:textId="5C3FE576"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 xml:space="preserve">Inspectoratului de Jandarmi </w:t>
      </w:r>
      <w:proofErr w:type="spellStart"/>
      <w:r w:rsidRPr="00A054CE">
        <w:rPr>
          <w:rFonts w:ascii="Times New Roman" w:hAnsi="Times New Roman" w:cs="Times New Roman"/>
          <w:sz w:val="24"/>
          <w:szCs w:val="24"/>
        </w:rPr>
        <w:t>Judeţean</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7DF99D98" w14:textId="55FCA4DB"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Serviciului SALVAMONT-SALVASPEO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6C1FD750" w14:textId="0B740B02"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Direcţiei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Poliţie</w:t>
      </w:r>
      <w:proofErr w:type="spellEnd"/>
      <w:r w:rsidRPr="00A054CE">
        <w:rPr>
          <w:rFonts w:ascii="Times New Roman" w:hAnsi="Times New Roman" w:cs="Times New Roman"/>
          <w:sz w:val="24"/>
          <w:szCs w:val="24"/>
        </w:rPr>
        <w:t xml:space="preserve"> Locală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w:t>
      </w:r>
    </w:p>
    <w:p w14:paraId="1C940516" w14:textId="5D1C52CC" w:rsidR="004F2B06" w:rsidRPr="00A054CE" w:rsidRDefault="004F2B06">
      <w:pPr>
        <w:pStyle w:val="ListParagraph"/>
        <w:numPr>
          <w:ilvl w:val="0"/>
          <w:numId w:val="57"/>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Instituţiilor</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asociaţiilor</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O.N.G.-urilor cu </w:t>
      </w:r>
      <w:proofErr w:type="spellStart"/>
      <w:r w:rsidRPr="00A054CE">
        <w:rPr>
          <w:rFonts w:ascii="Times New Roman" w:hAnsi="Times New Roman" w:cs="Times New Roman"/>
          <w:sz w:val="24"/>
          <w:szCs w:val="24"/>
        </w:rPr>
        <w:t>activităţi</w:t>
      </w:r>
      <w:proofErr w:type="spellEnd"/>
      <w:r w:rsidRPr="00A054CE">
        <w:rPr>
          <w:rFonts w:ascii="Times New Roman" w:hAnsi="Times New Roman" w:cs="Times New Roman"/>
          <w:sz w:val="24"/>
          <w:szCs w:val="24"/>
        </w:rPr>
        <w:t xml:space="preserve"> de profil.</w:t>
      </w:r>
    </w:p>
    <w:p w14:paraId="536B1F0F" w14:textId="3C2E0B26"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(3)</w:t>
      </w:r>
      <w:r w:rsidR="004F2B06" w:rsidRPr="00A054CE">
        <w:rPr>
          <w:rFonts w:ascii="Times New Roman" w:hAnsi="Times New Roman" w:cs="Times New Roman"/>
          <w:sz w:val="24"/>
          <w:szCs w:val="24"/>
        </w:rPr>
        <w:tab/>
        <w:t xml:space="preserve">Structura sistemului: Pentru îndeplinirea </w:t>
      </w:r>
      <w:proofErr w:type="spellStart"/>
      <w:r w:rsidR="004F2B06" w:rsidRPr="00A054CE">
        <w:rPr>
          <w:rFonts w:ascii="Times New Roman" w:hAnsi="Times New Roman" w:cs="Times New Roman"/>
          <w:sz w:val="24"/>
          <w:szCs w:val="24"/>
        </w:rPr>
        <w:t>atribuţiilor</w:t>
      </w:r>
      <w:proofErr w:type="spellEnd"/>
      <w:r w:rsidR="004F2B06" w:rsidRPr="00A054CE">
        <w:rPr>
          <w:rFonts w:ascii="Times New Roman" w:hAnsi="Times New Roman" w:cs="Times New Roman"/>
          <w:sz w:val="24"/>
          <w:szCs w:val="24"/>
        </w:rPr>
        <w:t xml:space="preserve"> specifice pe linia apelului unic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Serviciul de </w:t>
      </w:r>
      <w:proofErr w:type="spellStart"/>
      <w:r w:rsidR="004F2B06" w:rsidRPr="00A054CE">
        <w:rPr>
          <w:rFonts w:ascii="Times New Roman" w:hAnsi="Times New Roman" w:cs="Times New Roman"/>
          <w:sz w:val="24"/>
          <w:szCs w:val="24"/>
        </w:rPr>
        <w:t>Telecomunicaţii</w:t>
      </w:r>
      <w:proofErr w:type="spellEnd"/>
      <w:r w:rsidR="004F2B06" w:rsidRPr="00A054CE">
        <w:rPr>
          <w:rFonts w:ascii="Times New Roman" w:hAnsi="Times New Roman" w:cs="Times New Roman"/>
          <w:sz w:val="24"/>
          <w:szCs w:val="24"/>
        </w:rPr>
        <w:t xml:space="preserve"> Speciale, în colaborare cu Primăria Municipiului Târgu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autorităţile</w:t>
      </w:r>
      <w:proofErr w:type="spellEnd"/>
      <w:r w:rsidR="004F2B06" w:rsidRPr="00A054CE">
        <w:rPr>
          <w:rFonts w:ascii="Times New Roman" w:hAnsi="Times New Roman" w:cs="Times New Roman"/>
          <w:sz w:val="24"/>
          <w:szCs w:val="24"/>
        </w:rPr>
        <w:t xml:space="preserve"> publice locale,  constituie un PSAP la nivel </w:t>
      </w:r>
      <w:proofErr w:type="spellStart"/>
      <w:r w:rsidR="004F2B06" w:rsidRPr="00A054CE">
        <w:rPr>
          <w:rFonts w:ascii="Times New Roman" w:hAnsi="Times New Roman" w:cs="Times New Roman"/>
          <w:sz w:val="24"/>
          <w:szCs w:val="24"/>
        </w:rPr>
        <w:t>judeţean</w:t>
      </w:r>
      <w:proofErr w:type="spellEnd"/>
      <w:r w:rsidR="004F2B06" w:rsidRPr="00A054CE">
        <w:rPr>
          <w:rFonts w:ascii="Times New Roman" w:hAnsi="Times New Roman" w:cs="Times New Roman"/>
          <w:sz w:val="24"/>
          <w:szCs w:val="24"/>
        </w:rPr>
        <w:t xml:space="preserve"> (D.I.U. 112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funcţionând</w:t>
      </w:r>
      <w:proofErr w:type="spellEnd"/>
      <w:r w:rsidR="004F2B06" w:rsidRPr="00A054CE">
        <w:rPr>
          <w:rFonts w:ascii="Times New Roman" w:hAnsi="Times New Roman" w:cs="Times New Roman"/>
          <w:sz w:val="24"/>
          <w:szCs w:val="24"/>
        </w:rPr>
        <w:t xml:space="preserve"> ca un dispecerat integrat unic, cu </w:t>
      </w:r>
      <w:proofErr w:type="spellStart"/>
      <w:r w:rsidR="004F2B06" w:rsidRPr="00A054CE">
        <w:rPr>
          <w:rFonts w:ascii="Times New Roman" w:hAnsi="Times New Roman" w:cs="Times New Roman"/>
          <w:sz w:val="24"/>
          <w:szCs w:val="24"/>
        </w:rPr>
        <w:t>atribuţii</w:t>
      </w:r>
      <w:proofErr w:type="spellEnd"/>
      <w:r w:rsidR="004F2B06" w:rsidRPr="00A054CE">
        <w:rPr>
          <w:rFonts w:ascii="Times New Roman" w:hAnsi="Times New Roman" w:cs="Times New Roman"/>
          <w:sz w:val="24"/>
          <w:szCs w:val="24"/>
        </w:rPr>
        <w:t xml:space="preserve"> de comandă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control, care este conectat cu câte unul sau mai multe  S-PSAP (sub-dispecerat), desemnate de </w:t>
      </w:r>
      <w:proofErr w:type="spellStart"/>
      <w:r w:rsidR="004F2B06" w:rsidRPr="00A054CE">
        <w:rPr>
          <w:rFonts w:ascii="Times New Roman" w:hAnsi="Times New Roman" w:cs="Times New Roman"/>
          <w:sz w:val="24"/>
          <w:szCs w:val="24"/>
        </w:rPr>
        <w:t>agenţiile</w:t>
      </w:r>
      <w:proofErr w:type="spellEnd"/>
      <w:r w:rsidR="004F2B06" w:rsidRPr="00A054CE">
        <w:rPr>
          <w:rFonts w:ascii="Times New Roman" w:hAnsi="Times New Roman" w:cs="Times New Roman"/>
          <w:sz w:val="24"/>
          <w:szCs w:val="24"/>
        </w:rPr>
        <w:t xml:space="preserve">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instalate la sediile de la nivel </w:t>
      </w:r>
      <w:proofErr w:type="spellStart"/>
      <w:r w:rsidR="004F2B06" w:rsidRPr="00A054CE">
        <w:rPr>
          <w:rFonts w:ascii="Times New Roman" w:hAnsi="Times New Roman" w:cs="Times New Roman"/>
          <w:sz w:val="24"/>
          <w:szCs w:val="24"/>
        </w:rPr>
        <w:t>judeţean</w:t>
      </w:r>
      <w:proofErr w:type="spellEnd"/>
      <w:r w:rsidR="004F2B06" w:rsidRPr="00A054CE">
        <w:rPr>
          <w:rFonts w:ascii="Times New Roman" w:hAnsi="Times New Roman" w:cs="Times New Roman"/>
          <w:sz w:val="24"/>
          <w:szCs w:val="24"/>
        </w:rPr>
        <w:t xml:space="preserve"> sau de la nivelul </w:t>
      </w:r>
      <w:proofErr w:type="spellStart"/>
      <w:r w:rsidR="004F2B06" w:rsidRPr="00A054CE">
        <w:rPr>
          <w:rFonts w:ascii="Times New Roman" w:hAnsi="Times New Roman" w:cs="Times New Roman"/>
          <w:sz w:val="24"/>
          <w:szCs w:val="24"/>
        </w:rPr>
        <w:t>oraşelor</w:t>
      </w:r>
      <w:proofErr w:type="spellEnd"/>
      <w:r w:rsidR="004F2B06" w:rsidRPr="00A054CE">
        <w:rPr>
          <w:rFonts w:ascii="Times New Roman" w:hAnsi="Times New Roman" w:cs="Times New Roman"/>
          <w:sz w:val="24"/>
          <w:szCs w:val="24"/>
        </w:rPr>
        <w:t>, după caz.</w:t>
      </w:r>
    </w:p>
    <w:p w14:paraId="4F9362BB" w14:textId="77777777" w:rsidR="004F2B06" w:rsidRPr="00A054CE" w:rsidRDefault="004F2B06"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b/>
        <w:t xml:space="preserve">În cazul </w:t>
      </w:r>
      <w:proofErr w:type="spellStart"/>
      <w:r w:rsidRPr="00A054CE">
        <w:rPr>
          <w:rFonts w:ascii="Times New Roman" w:hAnsi="Times New Roman" w:cs="Times New Roman"/>
          <w:sz w:val="24"/>
          <w:szCs w:val="24"/>
        </w:rPr>
        <w:t>imposibilităţii</w:t>
      </w:r>
      <w:proofErr w:type="spellEnd"/>
      <w:r w:rsidRPr="00A054CE">
        <w:rPr>
          <w:rFonts w:ascii="Times New Roman" w:hAnsi="Times New Roman" w:cs="Times New Roman"/>
          <w:sz w:val="24"/>
          <w:szCs w:val="24"/>
        </w:rPr>
        <w:t xml:space="preserve"> preluării apelurilor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de către PSAP-</w:t>
      </w:r>
      <w:proofErr w:type="spellStart"/>
      <w:r w:rsidRPr="00A054CE">
        <w:rPr>
          <w:rFonts w:ascii="Times New Roman" w:hAnsi="Times New Roman" w:cs="Times New Roman"/>
          <w:sz w:val="24"/>
          <w:szCs w:val="24"/>
        </w:rPr>
        <w:t>ul</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judeţean</w:t>
      </w:r>
      <w:proofErr w:type="spellEnd"/>
      <w:r w:rsidRPr="00A054CE">
        <w:rPr>
          <w:rFonts w:ascii="Times New Roman" w:hAnsi="Times New Roman" w:cs="Times New Roman"/>
          <w:sz w:val="24"/>
          <w:szCs w:val="24"/>
        </w:rPr>
        <w:t xml:space="preserve">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acestea vor fi preluate la PSAP-urile desemnate de către administratorul SNUAU, pentru a permite </w:t>
      </w:r>
      <w:proofErr w:type="spellStart"/>
      <w:r w:rsidRPr="00A054CE">
        <w:rPr>
          <w:rFonts w:ascii="Times New Roman" w:hAnsi="Times New Roman" w:cs="Times New Roman"/>
          <w:sz w:val="24"/>
          <w:szCs w:val="24"/>
        </w:rPr>
        <w:t>soluţionarea</w:t>
      </w:r>
      <w:proofErr w:type="spellEnd"/>
      <w:r w:rsidRPr="00A054CE">
        <w:rPr>
          <w:rFonts w:ascii="Times New Roman" w:hAnsi="Times New Roman" w:cs="Times New Roman"/>
          <w:sz w:val="24"/>
          <w:szCs w:val="24"/>
        </w:rPr>
        <w:t xml:space="preserve"> cazurilor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w:t>
      </w:r>
    </w:p>
    <w:p w14:paraId="74883792" w14:textId="42FA635B"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(4)</w:t>
      </w:r>
      <w:r w:rsidR="004F2B06" w:rsidRPr="00A054CE">
        <w:rPr>
          <w:rFonts w:ascii="Times New Roman" w:hAnsi="Times New Roman" w:cs="Times New Roman"/>
          <w:sz w:val="24"/>
          <w:szCs w:val="24"/>
        </w:rPr>
        <w:tab/>
        <w:t xml:space="preserve">Dispeceratul integrat include în structura acestuia S-PSAP-urile serviciilor de </w:t>
      </w:r>
      <w:proofErr w:type="spellStart"/>
      <w:r w:rsidR="004F2B06" w:rsidRPr="00A054CE">
        <w:rPr>
          <w:rFonts w:ascii="Times New Roman" w:hAnsi="Times New Roman" w:cs="Times New Roman"/>
          <w:sz w:val="24"/>
          <w:szCs w:val="24"/>
        </w:rPr>
        <w:t>intervenţie</w:t>
      </w:r>
      <w:proofErr w:type="spellEnd"/>
      <w:r w:rsidR="004F2B06" w:rsidRPr="00A054CE">
        <w:rPr>
          <w:rFonts w:ascii="Times New Roman" w:hAnsi="Times New Roman" w:cs="Times New Roman"/>
          <w:sz w:val="24"/>
          <w:szCs w:val="24"/>
        </w:rPr>
        <w:t xml:space="preserve"> pe care le </w:t>
      </w:r>
      <w:proofErr w:type="spellStart"/>
      <w:r w:rsidR="004F2B06" w:rsidRPr="00A054CE">
        <w:rPr>
          <w:rFonts w:ascii="Times New Roman" w:hAnsi="Times New Roman" w:cs="Times New Roman"/>
          <w:sz w:val="24"/>
          <w:szCs w:val="24"/>
        </w:rPr>
        <w:t>deserveşte</w:t>
      </w:r>
      <w:proofErr w:type="spellEnd"/>
      <w:r w:rsidR="004F2B06" w:rsidRPr="00A054CE">
        <w:rPr>
          <w:rFonts w:ascii="Times New Roman" w:hAnsi="Times New Roman" w:cs="Times New Roman"/>
          <w:sz w:val="24"/>
          <w:szCs w:val="24"/>
        </w:rPr>
        <w:t xml:space="preserve">, asigurând </w:t>
      </w:r>
      <w:proofErr w:type="spellStart"/>
      <w:r w:rsidR="004F2B06" w:rsidRPr="00A054CE">
        <w:rPr>
          <w:rFonts w:ascii="Times New Roman" w:hAnsi="Times New Roman" w:cs="Times New Roman"/>
          <w:sz w:val="24"/>
          <w:szCs w:val="24"/>
        </w:rPr>
        <w:t>atribuţiile</w:t>
      </w:r>
      <w:proofErr w:type="spellEnd"/>
      <w:r w:rsidR="004F2B06" w:rsidRPr="00A054CE">
        <w:rPr>
          <w:rFonts w:ascii="Times New Roman" w:hAnsi="Times New Roman" w:cs="Times New Roman"/>
          <w:sz w:val="24"/>
          <w:szCs w:val="24"/>
        </w:rPr>
        <w:t xml:space="preserve"> de </w:t>
      </w:r>
      <w:proofErr w:type="spellStart"/>
      <w:r w:rsidR="004F2B06" w:rsidRPr="00A054CE">
        <w:rPr>
          <w:rFonts w:ascii="Times New Roman" w:hAnsi="Times New Roman" w:cs="Times New Roman"/>
          <w:sz w:val="24"/>
          <w:szCs w:val="24"/>
        </w:rPr>
        <w:t>dispecerizare</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alocare resurse la nivelul acestuia.</w:t>
      </w:r>
    </w:p>
    <w:p w14:paraId="3A0CC6FF" w14:textId="7A269F19"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(5)</w:t>
      </w:r>
      <w:r w:rsidR="004F2B06" w:rsidRPr="00A054CE">
        <w:rPr>
          <w:rFonts w:ascii="Times New Roman" w:hAnsi="Times New Roman" w:cs="Times New Roman"/>
          <w:sz w:val="24"/>
          <w:szCs w:val="24"/>
        </w:rPr>
        <w:tab/>
        <w:t xml:space="preserve">Interconectarea în SNUAU a </w:t>
      </w:r>
      <w:proofErr w:type="spellStart"/>
      <w:r w:rsidR="004F2B06" w:rsidRPr="00A054CE">
        <w:rPr>
          <w:rFonts w:ascii="Times New Roman" w:hAnsi="Times New Roman" w:cs="Times New Roman"/>
          <w:sz w:val="24"/>
          <w:szCs w:val="24"/>
        </w:rPr>
        <w:t>substaţiilor</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agenţiilor</w:t>
      </w:r>
      <w:proofErr w:type="spellEnd"/>
      <w:r w:rsidR="004F2B06" w:rsidRPr="00A054CE">
        <w:rPr>
          <w:rFonts w:ascii="Times New Roman" w:hAnsi="Times New Roman" w:cs="Times New Roman"/>
          <w:sz w:val="24"/>
          <w:szCs w:val="24"/>
        </w:rPr>
        <w:t xml:space="preserve"> specializate se face de către STS.</w:t>
      </w:r>
    </w:p>
    <w:p w14:paraId="4C2A8C89" w14:textId="7867D738"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(6)</w:t>
      </w:r>
      <w:r w:rsidR="004F2B06" w:rsidRPr="00A054CE">
        <w:rPr>
          <w:rFonts w:ascii="Times New Roman" w:hAnsi="Times New Roman" w:cs="Times New Roman"/>
          <w:sz w:val="24"/>
          <w:szCs w:val="24"/>
        </w:rPr>
        <w:tab/>
        <w:t xml:space="preserve">Serviciul de </w:t>
      </w:r>
      <w:proofErr w:type="spellStart"/>
      <w:r w:rsidR="004F2B06" w:rsidRPr="00A054CE">
        <w:rPr>
          <w:rFonts w:ascii="Times New Roman" w:hAnsi="Times New Roman" w:cs="Times New Roman"/>
          <w:sz w:val="24"/>
          <w:szCs w:val="24"/>
        </w:rPr>
        <w:t>Telecomunicaţii</w:t>
      </w:r>
      <w:proofErr w:type="spellEnd"/>
      <w:r w:rsidR="004F2B06" w:rsidRPr="00A054CE">
        <w:rPr>
          <w:rFonts w:ascii="Times New Roman" w:hAnsi="Times New Roman" w:cs="Times New Roman"/>
          <w:sz w:val="24"/>
          <w:szCs w:val="24"/>
        </w:rPr>
        <w:t xml:space="preserve"> Speciale pune la </w:t>
      </w:r>
      <w:proofErr w:type="spellStart"/>
      <w:r w:rsidR="004F2B06" w:rsidRPr="00A054CE">
        <w:rPr>
          <w:rFonts w:ascii="Times New Roman" w:hAnsi="Times New Roman" w:cs="Times New Roman"/>
          <w:sz w:val="24"/>
          <w:szCs w:val="24"/>
        </w:rPr>
        <w:t>dispoziţie</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aplicaţia</w:t>
      </w:r>
      <w:proofErr w:type="spellEnd"/>
      <w:r w:rsidR="004F2B06" w:rsidRPr="00A054CE">
        <w:rPr>
          <w:rFonts w:ascii="Times New Roman" w:hAnsi="Times New Roman" w:cs="Times New Roman"/>
          <w:sz w:val="24"/>
          <w:szCs w:val="24"/>
        </w:rPr>
        <w:t xml:space="preserve"> software pentru preluarea apelurilor de </w:t>
      </w:r>
      <w:proofErr w:type="spellStart"/>
      <w:r w:rsidR="004F2B06" w:rsidRPr="00A054CE">
        <w:rPr>
          <w:rFonts w:ascii="Times New Roman" w:hAnsi="Times New Roman" w:cs="Times New Roman"/>
          <w:sz w:val="24"/>
          <w:szCs w:val="24"/>
        </w:rPr>
        <w:t>urgenţă</w:t>
      </w:r>
      <w:proofErr w:type="spellEnd"/>
      <w:r w:rsidR="004F2B06" w:rsidRPr="00A054CE">
        <w:rPr>
          <w:rFonts w:ascii="Times New Roman" w:hAnsi="Times New Roman" w:cs="Times New Roman"/>
          <w:sz w:val="24"/>
          <w:szCs w:val="24"/>
        </w:rPr>
        <w:t xml:space="preserve"> de către D.I.U. 112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terminalele telefonice în </w:t>
      </w:r>
      <w:proofErr w:type="spellStart"/>
      <w:r w:rsidR="004F2B06" w:rsidRPr="00A054CE">
        <w:rPr>
          <w:rFonts w:ascii="Times New Roman" w:hAnsi="Times New Roman" w:cs="Times New Roman"/>
          <w:sz w:val="24"/>
          <w:szCs w:val="24"/>
        </w:rPr>
        <w:t>reţeaua</w:t>
      </w:r>
      <w:proofErr w:type="spellEnd"/>
      <w:r w:rsidR="004F2B06" w:rsidRPr="00A054CE">
        <w:rPr>
          <w:rFonts w:ascii="Times New Roman" w:hAnsi="Times New Roman" w:cs="Times New Roman"/>
          <w:sz w:val="24"/>
          <w:szCs w:val="24"/>
        </w:rPr>
        <w:t xml:space="preserve"> 112.</w:t>
      </w:r>
    </w:p>
    <w:p w14:paraId="4D2F8B82" w14:textId="29816B68"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(7)</w:t>
      </w:r>
      <w:r w:rsidR="004F2B06" w:rsidRPr="00A054CE">
        <w:rPr>
          <w:rFonts w:ascii="Times New Roman" w:hAnsi="Times New Roman" w:cs="Times New Roman"/>
          <w:sz w:val="24"/>
          <w:szCs w:val="24"/>
        </w:rPr>
        <w:tab/>
        <w:t xml:space="preserve">Sistemul are următoarele </w:t>
      </w:r>
      <w:proofErr w:type="spellStart"/>
      <w:r w:rsidR="004F2B06" w:rsidRPr="00A054CE">
        <w:rPr>
          <w:rFonts w:ascii="Times New Roman" w:hAnsi="Times New Roman" w:cs="Times New Roman"/>
          <w:sz w:val="24"/>
          <w:szCs w:val="24"/>
        </w:rPr>
        <w:t>funcţii</w:t>
      </w:r>
      <w:proofErr w:type="spellEnd"/>
      <w:r w:rsidR="004F2B06" w:rsidRPr="00A054CE">
        <w:rPr>
          <w:rFonts w:ascii="Times New Roman" w:hAnsi="Times New Roman" w:cs="Times New Roman"/>
          <w:sz w:val="24"/>
          <w:szCs w:val="24"/>
        </w:rPr>
        <w:t>:</w:t>
      </w:r>
    </w:p>
    <w:p w14:paraId="3407CA07" w14:textId="77777777" w:rsidR="004F2B06" w:rsidRPr="00A054CE" w:rsidRDefault="004F2B06"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w:t>
      </w:r>
      <w:r w:rsidRPr="00A054CE">
        <w:rPr>
          <w:rFonts w:ascii="Times New Roman" w:hAnsi="Times New Roman" w:cs="Times New Roman"/>
          <w:sz w:val="24"/>
          <w:szCs w:val="24"/>
        </w:rPr>
        <w:tab/>
        <w:t xml:space="preserve">Centru de </w:t>
      </w:r>
      <w:proofErr w:type="spellStart"/>
      <w:r w:rsidRPr="00A054CE">
        <w:rPr>
          <w:rFonts w:ascii="Times New Roman" w:hAnsi="Times New Roman" w:cs="Times New Roman"/>
          <w:sz w:val="24"/>
          <w:szCs w:val="24"/>
        </w:rPr>
        <w:t>recepţie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prelucrare integrată a apelurilor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cu rolul de a concentra </w:t>
      </w:r>
      <w:proofErr w:type="spellStart"/>
      <w:r w:rsidRPr="00A054CE">
        <w:rPr>
          <w:rFonts w:ascii="Times New Roman" w:hAnsi="Times New Roman" w:cs="Times New Roman"/>
          <w:sz w:val="24"/>
          <w:szCs w:val="24"/>
        </w:rPr>
        <w:t>recepţia</w:t>
      </w:r>
      <w:proofErr w:type="spellEnd"/>
      <w:r w:rsidRPr="00A054CE">
        <w:rPr>
          <w:rFonts w:ascii="Times New Roman" w:hAnsi="Times New Roman" w:cs="Times New Roman"/>
          <w:sz w:val="24"/>
          <w:szCs w:val="24"/>
        </w:rPr>
        <w:t xml:space="preserve"> apelurilor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la numărul unic de apel 112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de a prelucra apoi apelul alertând echipajele, </w:t>
      </w:r>
      <w:proofErr w:type="spellStart"/>
      <w:r w:rsidRPr="00A054CE">
        <w:rPr>
          <w:rFonts w:ascii="Times New Roman" w:hAnsi="Times New Roman" w:cs="Times New Roman"/>
          <w:sz w:val="24"/>
          <w:szCs w:val="24"/>
        </w:rPr>
        <w:t>unităţile</w:t>
      </w:r>
      <w:proofErr w:type="spellEnd"/>
      <w:r w:rsidRPr="00A054CE">
        <w:rPr>
          <w:rFonts w:ascii="Times New Roman" w:hAnsi="Times New Roman" w:cs="Times New Roman"/>
          <w:sz w:val="24"/>
          <w:szCs w:val="24"/>
        </w:rPr>
        <w:t xml:space="preserve">, serviciile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autorităţile</w:t>
      </w:r>
      <w:proofErr w:type="spellEnd"/>
      <w:r w:rsidRPr="00A054CE">
        <w:rPr>
          <w:rFonts w:ascii="Times New Roman" w:hAnsi="Times New Roman" w:cs="Times New Roman"/>
          <w:sz w:val="24"/>
          <w:szCs w:val="24"/>
        </w:rPr>
        <w:t xml:space="preserve"> abilitate, </w:t>
      </w:r>
      <w:proofErr w:type="spellStart"/>
      <w:r w:rsidRPr="00A054CE">
        <w:rPr>
          <w:rFonts w:ascii="Times New Roman" w:hAnsi="Times New Roman" w:cs="Times New Roman"/>
          <w:sz w:val="24"/>
          <w:szCs w:val="24"/>
        </w:rPr>
        <w:t>transmiţând</w:t>
      </w:r>
      <w:proofErr w:type="spellEnd"/>
      <w:r w:rsidRPr="00A054CE">
        <w:rPr>
          <w:rFonts w:ascii="Times New Roman" w:hAnsi="Times New Roman" w:cs="Times New Roman"/>
          <w:sz w:val="24"/>
          <w:szCs w:val="24"/>
        </w:rPr>
        <w:t xml:space="preserve"> alertarea prin intermediul </w:t>
      </w:r>
      <w:proofErr w:type="spellStart"/>
      <w:r w:rsidRPr="00A054CE">
        <w:rPr>
          <w:rFonts w:ascii="Times New Roman" w:hAnsi="Times New Roman" w:cs="Times New Roman"/>
          <w:sz w:val="24"/>
          <w:szCs w:val="24"/>
        </w:rPr>
        <w:t>comunicaţiilor</w:t>
      </w:r>
      <w:proofErr w:type="spellEnd"/>
      <w:r w:rsidRPr="00A054CE">
        <w:rPr>
          <w:rFonts w:ascii="Times New Roman" w:hAnsi="Times New Roman" w:cs="Times New Roman"/>
          <w:sz w:val="24"/>
          <w:szCs w:val="24"/>
        </w:rPr>
        <w:t xml:space="preserve">  electronice, </w:t>
      </w:r>
      <w:proofErr w:type="spellStart"/>
      <w:r w:rsidRPr="00A054CE">
        <w:rPr>
          <w:rFonts w:ascii="Times New Roman" w:hAnsi="Times New Roman" w:cs="Times New Roman"/>
          <w:sz w:val="24"/>
          <w:szCs w:val="24"/>
        </w:rPr>
        <w:t>însoţite</w:t>
      </w:r>
      <w:proofErr w:type="spellEnd"/>
      <w:r w:rsidRPr="00A054CE">
        <w:rPr>
          <w:rFonts w:ascii="Times New Roman" w:hAnsi="Times New Roman" w:cs="Times New Roman"/>
          <w:sz w:val="24"/>
          <w:szCs w:val="24"/>
        </w:rPr>
        <w:t xml:space="preserve"> de elementele de identificare ale apelantului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poziţionarea</w:t>
      </w:r>
      <w:proofErr w:type="spellEnd"/>
      <w:r w:rsidRPr="00A054CE">
        <w:rPr>
          <w:rFonts w:ascii="Times New Roman" w:hAnsi="Times New Roman" w:cs="Times New Roman"/>
          <w:sz w:val="24"/>
          <w:szCs w:val="24"/>
        </w:rPr>
        <w:t xml:space="preserve"> pe hartă a incidentului, în limitele tehnice posibile;</w:t>
      </w:r>
    </w:p>
    <w:p w14:paraId="29DE332E" w14:textId="77777777" w:rsidR="004F2B06" w:rsidRPr="00A054CE" w:rsidRDefault="004F2B06"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b)</w:t>
      </w:r>
      <w:r w:rsidRPr="00A054CE">
        <w:rPr>
          <w:rFonts w:ascii="Times New Roman" w:hAnsi="Times New Roman" w:cs="Times New Roman"/>
          <w:sz w:val="24"/>
          <w:szCs w:val="24"/>
        </w:rPr>
        <w:tab/>
        <w:t xml:space="preserve">Dispecerat cu rol în managementul </w:t>
      </w:r>
      <w:proofErr w:type="spellStart"/>
      <w:r w:rsidRPr="00A054CE">
        <w:rPr>
          <w:rFonts w:ascii="Times New Roman" w:hAnsi="Times New Roman" w:cs="Times New Roman"/>
          <w:sz w:val="24"/>
          <w:szCs w:val="24"/>
        </w:rPr>
        <w:t>situaţiilor</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prin </w:t>
      </w:r>
      <w:proofErr w:type="spellStart"/>
      <w:r w:rsidRPr="00A054CE">
        <w:rPr>
          <w:rFonts w:ascii="Times New Roman" w:hAnsi="Times New Roman" w:cs="Times New Roman"/>
          <w:sz w:val="24"/>
          <w:szCs w:val="24"/>
        </w:rPr>
        <w:t>atribuţii</w:t>
      </w:r>
      <w:proofErr w:type="spellEnd"/>
      <w:r w:rsidRPr="00A054CE">
        <w:rPr>
          <w:rFonts w:ascii="Times New Roman" w:hAnsi="Times New Roman" w:cs="Times New Roman"/>
          <w:sz w:val="24"/>
          <w:szCs w:val="24"/>
        </w:rPr>
        <w:t xml:space="preserve"> de coordonare, comandă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control asignate </w:t>
      </w:r>
      <w:proofErr w:type="spellStart"/>
      <w:r w:rsidRPr="00A054CE">
        <w:rPr>
          <w:rFonts w:ascii="Times New Roman" w:hAnsi="Times New Roman" w:cs="Times New Roman"/>
          <w:sz w:val="24"/>
          <w:szCs w:val="24"/>
        </w:rPr>
        <w:t>expertilor</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agenţiilor</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intervenţe</w:t>
      </w:r>
      <w:proofErr w:type="spellEnd"/>
      <w:r w:rsidRPr="00A054CE">
        <w:rPr>
          <w:rFonts w:ascii="Times New Roman" w:hAnsi="Times New Roman" w:cs="Times New Roman"/>
          <w:sz w:val="24"/>
          <w:szCs w:val="24"/>
        </w:rPr>
        <w:t xml:space="preserve"> din cadrul D.I.U. 112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asistarea prin intermediul </w:t>
      </w:r>
      <w:proofErr w:type="spellStart"/>
      <w:r w:rsidRPr="00A054CE">
        <w:rPr>
          <w:rFonts w:ascii="Times New Roman" w:hAnsi="Times New Roman" w:cs="Times New Roman"/>
          <w:sz w:val="24"/>
          <w:szCs w:val="24"/>
        </w:rPr>
        <w:t>aplicaţiei</w:t>
      </w:r>
      <w:proofErr w:type="spellEnd"/>
      <w:r w:rsidRPr="00A054CE">
        <w:rPr>
          <w:rFonts w:ascii="Times New Roman" w:hAnsi="Times New Roman" w:cs="Times New Roman"/>
          <w:sz w:val="24"/>
          <w:szCs w:val="24"/>
        </w:rPr>
        <w:t xml:space="preserve"> informatice a personalului implicat în </w:t>
      </w:r>
      <w:proofErr w:type="spellStart"/>
      <w:r w:rsidRPr="00A054CE">
        <w:rPr>
          <w:rFonts w:ascii="Times New Roman" w:hAnsi="Times New Roman" w:cs="Times New Roman"/>
          <w:sz w:val="24"/>
          <w:szCs w:val="24"/>
        </w:rPr>
        <w:t>dispecerizarea</w:t>
      </w:r>
      <w:proofErr w:type="spellEnd"/>
      <w:r w:rsidRPr="00A054CE">
        <w:rPr>
          <w:rFonts w:ascii="Times New Roman" w:hAnsi="Times New Roman" w:cs="Times New Roman"/>
          <w:sz w:val="24"/>
          <w:szCs w:val="24"/>
        </w:rPr>
        <w:t xml:space="preserve"> cazurilor, gestionarea optimă a resurselor la </w:t>
      </w:r>
      <w:proofErr w:type="spellStart"/>
      <w:r w:rsidRPr="00A054CE">
        <w:rPr>
          <w:rFonts w:ascii="Times New Roman" w:hAnsi="Times New Roman" w:cs="Times New Roman"/>
          <w:sz w:val="24"/>
          <w:szCs w:val="24"/>
        </w:rPr>
        <w:t>dispoziţie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facilitarea cooperării între </w:t>
      </w:r>
      <w:proofErr w:type="spellStart"/>
      <w:r w:rsidRPr="00A054CE">
        <w:rPr>
          <w:rFonts w:ascii="Times New Roman" w:hAnsi="Times New Roman" w:cs="Times New Roman"/>
          <w:sz w:val="24"/>
          <w:szCs w:val="24"/>
        </w:rPr>
        <w:t>agenţiile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echipajele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w:t>
      </w:r>
    </w:p>
    <w:p w14:paraId="4C5E2DDF" w14:textId="77777777" w:rsidR="004F2B06" w:rsidRPr="00A054CE" w:rsidRDefault="004F2B06"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w:t>
      </w:r>
      <w:r w:rsidRPr="00A054CE">
        <w:rPr>
          <w:rFonts w:ascii="Times New Roman" w:hAnsi="Times New Roman" w:cs="Times New Roman"/>
          <w:sz w:val="24"/>
          <w:szCs w:val="24"/>
        </w:rPr>
        <w:tab/>
        <w:t xml:space="preserve">Asigurare a suportului pentru </w:t>
      </w:r>
      <w:proofErr w:type="spellStart"/>
      <w:r w:rsidRPr="00A054CE">
        <w:rPr>
          <w:rFonts w:ascii="Times New Roman" w:hAnsi="Times New Roman" w:cs="Times New Roman"/>
          <w:sz w:val="24"/>
          <w:szCs w:val="24"/>
        </w:rPr>
        <w:t>obţinerea</w:t>
      </w:r>
      <w:proofErr w:type="spellEnd"/>
      <w:r w:rsidRPr="00A054CE">
        <w:rPr>
          <w:rFonts w:ascii="Times New Roman" w:hAnsi="Times New Roman" w:cs="Times New Roman"/>
          <w:sz w:val="24"/>
          <w:szCs w:val="24"/>
        </w:rPr>
        <w:t xml:space="preserve"> automată de rapoarte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statistici privind </w:t>
      </w:r>
      <w:proofErr w:type="spellStart"/>
      <w:r w:rsidRPr="00A054CE">
        <w:rPr>
          <w:rFonts w:ascii="Times New Roman" w:hAnsi="Times New Roman" w:cs="Times New Roman"/>
          <w:sz w:val="24"/>
          <w:szCs w:val="24"/>
        </w:rPr>
        <w:t>intervenţiile</w:t>
      </w:r>
      <w:proofErr w:type="spellEnd"/>
      <w:r w:rsidRPr="00A054CE">
        <w:rPr>
          <w:rFonts w:ascii="Times New Roman" w:hAnsi="Times New Roman" w:cs="Times New Roman"/>
          <w:sz w:val="24"/>
          <w:szCs w:val="24"/>
        </w:rPr>
        <w:t xml:space="preserv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w:t>
      </w:r>
    </w:p>
    <w:p w14:paraId="6B7A8C21" w14:textId="76F69A6E"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(8)</w:t>
      </w:r>
      <w:r w:rsidR="004F2B06" w:rsidRPr="00A054CE">
        <w:rPr>
          <w:rFonts w:ascii="Times New Roman" w:hAnsi="Times New Roman" w:cs="Times New Roman"/>
          <w:sz w:val="24"/>
          <w:szCs w:val="24"/>
        </w:rPr>
        <w:tab/>
        <w:t xml:space="preserve">Personalul pentru D.I.U. 112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(PSAP), va fi asigurat de către Serviciul de </w:t>
      </w:r>
      <w:proofErr w:type="spellStart"/>
      <w:r w:rsidR="004F2B06" w:rsidRPr="00A054CE">
        <w:rPr>
          <w:rFonts w:ascii="Times New Roman" w:hAnsi="Times New Roman" w:cs="Times New Roman"/>
          <w:sz w:val="24"/>
          <w:szCs w:val="24"/>
        </w:rPr>
        <w:t>Telecomunicaţii</w:t>
      </w:r>
      <w:proofErr w:type="spellEnd"/>
      <w:r w:rsidR="004F2B06" w:rsidRPr="00A054CE">
        <w:rPr>
          <w:rFonts w:ascii="Times New Roman" w:hAnsi="Times New Roman" w:cs="Times New Roman"/>
          <w:sz w:val="24"/>
          <w:szCs w:val="24"/>
        </w:rPr>
        <w:t xml:space="preserve"> Speciale, de către </w:t>
      </w:r>
      <w:proofErr w:type="spellStart"/>
      <w:r w:rsidR="004F2B06" w:rsidRPr="00A054CE">
        <w:rPr>
          <w:rFonts w:ascii="Times New Roman" w:hAnsi="Times New Roman" w:cs="Times New Roman"/>
          <w:sz w:val="24"/>
          <w:szCs w:val="24"/>
        </w:rPr>
        <w:t>autorităţile</w:t>
      </w:r>
      <w:proofErr w:type="spellEnd"/>
      <w:r w:rsidR="004F2B06" w:rsidRPr="00A054CE">
        <w:rPr>
          <w:rFonts w:ascii="Times New Roman" w:hAnsi="Times New Roman" w:cs="Times New Roman"/>
          <w:sz w:val="24"/>
          <w:szCs w:val="24"/>
        </w:rPr>
        <w:t xml:space="preserve"> publice locale (Primăria Târgu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Direcţia</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Poliţie</w:t>
      </w:r>
      <w:proofErr w:type="spellEnd"/>
      <w:r w:rsidR="004F2B06" w:rsidRPr="00A054CE">
        <w:rPr>
          <w:rFonts w:ascii="Times New Roman" w:hAnsi="Times New Roman" w:cs="Times New Roman"/>
          <w:sz w:val="24"/>
          <w:szCs w:val="24"/>
        </w:rPr>
        <w:t xml:space="preserve"> Locală), de către </w:t>
      </w:r>
      <w:proofErr w:type="spellStart"/>
      <w:r w:rsidR="004F2B06" w:rsidRPr="00A054CE">
        <w:rPr>
          <w:rFonts w:ascii="Times New Roman" w:hAnsi="Times New Roman" w:cs="Times New Roman"/>
          <w:sz w:val="24"/>
          <w:szCs w:val="24"/>
        </w:rPr>
        <w:t>agenţiile</w:t>
      </w:r>
      <w:proofErr w:type="spellEnd"/>
      <w:r w:rsidR="004F2B06" w:rsidRPr="00A054CE">
        <w:rPr>
          <w:rFonts w:ascii="Times New Roman" w:hAnsi="Times New Roman" w:cs="Times New Roman"/>
          <w:sz w:val="24"/>
          <w:szCs w:val="24"/>
        </w:rPr>
        <w:t xml:space="preserve"> specializate (ISU-SMURD, IPJ, IJJ din cadrul M.A.I.,  respectiv SAJ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UPU din cadrul Ministerului </w:t>
      </w:r>
      <w:proofErr w:type="spellStart"/>
      <w:r w:rsidR="004F2B06" w:rsidRPr="00A054CE">
        <w:rPr>
          <w:rFonts w:ascii="Times New Roman" w:hAnsi="Times New Roman" w:cs="Times New Roman"/>
          <w:sz w:val="24"/>
          <w:szCs w:val="24"/>
        </w:rPr>
        <w:t>Sănătăţii</w:t>
      </w:r>
      <w:proofErr w:type="spellEnd"/>
      <w:r w:rsidR="004F2B06" w:rsidRPr="00A054CE">
        <w:rPr>
          <w:rFonts w:ascii="Times New Roman" w:hAnsi="Times New Roman" w:cs="Times New Roman"/>
          <w:sz w:val="24"/>
          <w:szCs w:val="24"/>
        </w:rPr>
        <w:t>).</w:t>
      </w:r>
    </w:p>
    <w:p w14:paraId="56BD532C" w14:textId="43BE5F34"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(9)</w:t>
      </w:r>
      <w:r w:rsidR="004F2B06" w:rsidRPr="00A054CE">
        <w:rPr>
          <w:rFonts w:ascii="Times New Roman" w:hAnsi="Times New Roman" w:cs="Times New Roman"/>
          <w:sz w:val="24"/>
          <w:szCs w:val="24"/>
        </w:rPr>
        <w:tab/>
        <w:t>Instruirea personalului:</w:t>
      </w:r>
    </w:p>
    <w:p w14:paraId="68DCF935" w14:textId="6F2B2901" w:rsidR="004F2B06" w:rsidRPr="00A054CE" w:rsidRDefault="004F2B06">
      <w:pPr>
        <w:pStyle w:val="ListParagraph"/>
        <w:numPr>
          <w:ilvl w:val="0"/>
          <w:numId w:val="5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Instruirea personalului D.I.U. 112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cu privire la utilizarea </w:t>
      </w:r>
      <w:proofErr w:type="spellStart"/>
      <w:r w:rsidRPr="00A054CE">
        <w:rPr>
          <w:rFonts w:ascii="Times New Roman" w:hAnsi="Times New Roman" w:cs="Times New Roman"/>
          <w:sz w:val="24"/>
          <w:szCs w:val="24"/>
        </w:rPr>
        <w:t>aplicaţiilor</w:t>
      </w:r>
      <w:proofErr w:type="spellEnd"/>
      <w:r w:rsidRPr="00A054CE">
        <w:rPr>
          <w:rFonts w:ascii="Times New Roman" w:hAnsi="Times New Roman" w:cs="Times New Roman"/>
          <w:sz w:val="24"/>
          <w:szCs w:val="24"/>
        </w:rPr>
        <w:t xml:space="preserve"> de gestionare a apelurilor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se va face în cadrul centrului regional de pregătire  de la nivelul  municipiului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de către personal special desemnat de către administratorul SNUAU; </w:t>
      </w:r>
    </w:p>
    <w:p w14:paraId="00514E1C" w14:textId="17579937" w:rsidR="004F2B06" w:rsidRPr="00A054CE" w:rsidRDefault="004F2B06">
      <w:pPr>
        <w:pStyle w:val="ListParagraph"/>
        <w:numPr>
          <w:ilvl w:val="0"/>
          <w:numId w:val="5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Instruirea personalului D.I.U. 112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cu privire la gestionarea </w:t>
      </w:r>
      <w:proofErr w:type="spellStart"/>
      <w:r w:rsidRPr="00A054CE">
        <w:rPr>
          <w:rFonts w:ascii="Times New Roman" w:hAnsi="Times New Roman" w:cs="Times New Roman"/>
          <w:sz w:val="24"/>
          <w:szCs w:val="24"/>
        </w:rPr>
        <w:t>operaţională</w:t>
      </w:r>
      <w:proofErr w:type="spellEnd"/>
      <w:r w:rsidRPr="00A054CE">
        <w:rPr>
          <w:rFonts w:ascii="Times New Roman" w:hAnsi="Times New Roman" w:cs="Times New Roman"/>
          <w:sz w:val="24"/>
          <w:szCs w:val="24"/>
        </w:rPr>
        <w:t xml:space="preserve"> a apelurilor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se va face în cadrul centrului regional de pregătire  de la nivelul  municipiului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de către personal special desemnat de către fiecare </w:t>
      </w:r>
      <w:proofErr w:type="spellStart"/>
      <w:r w:rsidRPr="00A054CE">
        <w:rPr>
          <w:rFonts w:ascii="Times New Roman" w:hAnsi="Times New Roman" w:cs="Times New Roman"/>
          <w:sz w:val="24"/>
          <w:szCs w:val="24"/>
        </w:rPr>
        <w:t>instituţie</w:t>
      </w:r>
      <w:proofErr w:type="spellEnd"/>
      <w:r w:rsidRPr="00A054CE">
        <w:rPr>
          <w:rFonts w:ascii="Times New Roman" w:hAnsi="Times New Roman" w:cs="Times New Roman"/>
          <w:sz w:val="24"/>
          <w:szCs w:val="24"/>
        </w:rPr>
        <w:t xml:space="preserve"> reprezentată în cadrul DIU 112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pe linia de responsabilitate specifică.</w:t>
      </w:r>
    </w:p>
    <w:p w14:paraId="4A2E3235" w14:textId="0F88F1FE" w:rsidR="004F2B06" w:rsidRPr="00A054CE" w:rsidRDefault="004F2B06">
      <w:pPr>
        <w:pStyle w:val="ListParagraph"/>
        <w:numPr>
          <w:ilvl w:val="0"/>
          <w:numId w:val="5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După crearea unei echipe de formatori </w:t>
      </w:r>
      <w:proofErr w:type="spellStart"/>
      <w:r w:rsidRPr="00A054CE">
        <w:rPr>
          <w:rFonts w:ascii="Times New Roman" w:hAnsi="Times New Roman" w:cs="Times New Roman"/>
          <w:sz w:val="24"/>
          <w:szCs w:val="24"/>
        </w:rPr>
        <w:t>profesionişti</w:t>
      </w:r>
      <w:proofErr w:type="spellEnd"/>
      <w:r w:rsidRPr="00A054CE">
        <w:rPr>
          <w:rFonts w:ascii="Times New Roman" w:hAnsi="Times New Roman" w:cs="Times New Roman"/>
          <w:sz w:val="24"/>
          <w:szCs w:val="24"/>
        </w:rPr>
        <w:t xml:space="preserve">, pe toate domeniile de </w:t>
      </w:r>
      <w:proofErr w:type="spellStart"/>
      <w:r w:rsidRPr="00A054CE">
        <w:rPr>
          <w:rFonts w:ascii="Times New Roman" w:hAnsi="Times New Roman" w:cs="Times New Roman"/>
          <w:sz w:val="24"/>
          <w:szCs w:val="24"/>
        </w:rPr>
        <w:t>competenţă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desemnaţi</w:t>
      </w:r>
      <w:proofErr w:type="spellEnd"/>
      <w:r w:rsidRPr="00A054CE">
        <w:rPr>
          <w:rFonts w:ascii="Times New Roman" w:hAnsi="Times New Roman" w:cs="Times New Roman"/>
          <w:sz w:val="24"/>
          <w:szCs w:val="24"/>
        </w:rPr>
        <w:t xml:space="preserve"> din cadrul </w:t>
      </w:r>
      <w:proofErr w:type="spellStart"/>
      <w:r w:rsidRPr="00A054CE">
        <w:rPr>
          <w:rFonts w:ascii="Times New Roman" w:hAnsi="Times New Roman" w:cs="Times New Roman"/>
          <w:sz w:val="24"/>
          <w:szCs w:val="24"/>
        </w:rPr>
        <w:t>instituţiilor</w:t>
      </w:r>
      <w:proofErr w:type="spellEnd"/>
      <w:r w:rsidRPr="00A054CE">
        <w:rPr>
          <w:rFonts w:ascii="Times New Roman" w:hAnsi="Times New Roman" w:cs="Times New Roman"/>
          <w:sz w:val="24"/>
          <w:szCs w:val="24"/>
        </w:rPr>
        <w:t xml:space="preserve"> reprezentate în cadrul DIU 112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instruirea personalului se va realiza integrat, pe toate domeniile de responsabilitate ale dispeceratului, având la bază reglementările </w:t>
      </w:r>
      <w:proofErr w:type="spellStart"/>
      <w:r w:rsidRPr="00A054CE">
        <w:rPr>
          <w:rFonts w:ascii="Times New Roman" w:hAnsi="Times New Roman" w:cs="Times New Roman"/>
          <w:sz w:val="24"/>
          <w:szCs w:val="24"/>
        </w:rPr>
        <w:t>operaţionale</w:t>
      </w:r>
      <w:proofErr w:type="spellEnd"/>
      <w:r w:rsidRPr="00A054CE">
        <w:rPr>
          <w:rFonts w:ascii="Times New Roman" w:hAnsi="Times New Roman" w:cs="Times New Roman"/>
          <w:sz w:val="24"/>
          <w:szCs w:val="24"/>
        </w:rPr>
        <w:t xml:space="preserve"> în vigoare pe fiecare domeniu de responsabilitate în parte.</w:t>
      </w:r>
    </w:p>
    <w:p w14:paraId="2E5CE060" w14:textId="5152D84F"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lastRenderedPageBreak/>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(10)</w:t>
      </w:r>
      <w:r w:rsidR="004F2B06" w:rsidRPr="00A054CE">
        <w:rPr>
          <w:rFonts w:ascii="Times New Roman" w:hAnsi="Times New Roman" w:cs="Times New Roman"/>
          <w:sz w:val="24"/>
          <w:szCs w:val="24"/>
        </w:rPr>
        <w:tab/>
        <w:t xml:space="preserve"> Activitatea D.I.U. 112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se </w:t>
      </w:r>
      <w:proofErr w:type="spellStart"/>
      <w:r w:rsidR="004F2B06" w:rsidRPr="00A054CE">
        <w:rPr>
          <w:rFonts w:ascii="Times New Roman" w:hAnsi="Times New Roman" w:cs="Times New Roman"/>
          <w:sz w:val="24"/>
          <w:szCs w:val="24"/>
        </w:rPr>
        <w:t>desfăşoară</w:t>
      </w:r>
      <w:proofErr w:type="spellEnd"/>
      <w:r w:rsidR="004F2B06" w:rsidRPr="00A054CE">
        <w:rPr>
          <w:rFonts w:ascii="Times New Roman" w:hAnsi="Times New Roman" w:cs="Times New Roman"/>
          <w:sz w:val="24"/>
          <w:szCs w:val="24"/>
        </w:rPr>
        <w:t xml:space="preserve"> în regim permanent, în ture. În </w:t>
      </w:r>
      <w:proofErr w:type="spellStart"/>
      <w:r w:rsidR="004F2B06" w:rsidRPr="00A054CE">
        <w:rPr>
          <w:rFonts w:ascii="Times New Roman" w:hAnsi="Times New Roman" w:cs="Times New Roman"/>
          <w:sz w:val="24"/>
          <w:szCs w:val="24"/>
        </w:rPr>
        <w:t>componenţa</w:t>
      </w:r>
      <w:proofErr w:type="spellEnd"/>
      <w:r w:rsidR="004F2B06" w:rsidRPr="00A054CE">
        <w:rPr>
          <w:rFonts w:ascii="Times New Roman" w:hAnsi="Times New Roman" w:cs="Times New Roman"/>
          <w:sz w:val="24"/>
          <w:szCs w:val="24"/>
        </w:rPr>
        <w:t xml:space="preserve"> unei ture se va asigura minim 3-4 operatori din cadrul DJTS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Primăria Târgu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sau IJJ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precum </w:t>
      </w:r>
      <w:proofErr w:type="spellStart"/>
      <w:r w:rsidR="004F2B06" w:rsidRPr="00A054CE">
        <w:rPr>
          <w:rFonts w:ascii="Times New Roman" w:hAnsi="Times New Roman" w:cs="Times New Roman"/>
          <w:sz w:val="24"/>
          <w:szCs w:val="24"/>
        </w:rPr>
        <w:t>şi</w:t>
      </w:r>
      <w:proofErr w:type="spellEnd"/>
      <w:r w:rsidR="004F2B06" w:rsidRPr="00A054CE">
        <w:rPr>
          <w:rFonts w:ascii="Times New Roman" w:hAnsi="Times New Roman" w:cs="Times New Roman"/>
          <w:sz w:val="24"/>
          <w:szCs w:val="24"/>
        </w:rPr>
        <w:t xml:space="preserve"> personal de specialitate din cadrul ISU al </w:t>
      </w:r>
      <w:proofErr w:type="spellStart"/>
      <w:r w:rsidR="004F2B06" w:rsidRPr="00A054CE">
        <w:rPr>
          <w:rFonts w:ascii="Times New Roman" w:hAnsi="Times New Roman" w:cs="Times New Roman"/>
          <w:sz w:val="24"/>
          <w:szCs w:val="24"/>
        </w:rPr>
        <w:t>judeţului</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IPJ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IJJ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medic coordonator, 1 </w:t>
      </w:r>
      <w:proofErr w:type="spellStart"/>
      <w:r w:rsidR="004F2B06" w:rsidRPr="00A054CE">
        <w:rPr>
          <w:rFonts w:ascii="Times New Roman" w:hAnsi="Times New Roman" w:cs="Times New Roman"/>
          <w:sz w:val="24"/>
          <w:szCs w:val="24"/>
        </w:rPr>
        <w:t>şef</w:t>
      </w:r>
      <w:proofErr w:type="spellEnd"/>
      <w:r w:rsidR="004F2B06" w:rsidRPr="00A054CE">
        <w:rPr>
          <w:rFonts w:ascii="Times New Roman" w:hAnsi="Times New Roman" w:cs="Times New Roman"/>
          <w:sz w:val="24"/>
          <w:szCs w:val="24"/>
        </w:rPr>
        <w:t xml:space="preserve"> de tură asigurat din personal de la Primăria Târgu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DJTS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 xml:space="preserve">, IJJ </w:t>
      </w:r>
      <w:proofErr w:type="spellStart"/>
      <w:r w:rsidR="004F2B06" w:rsidRPr="00A054CE">
        <w:rPr>
          <w:rFonts w:ascii="Times New Roman" w:hAnsi="Times New Roman" w:cs="Times New Roman"/>
          <w:sz w:val="24"/>
          <w:szCs w:val="24"/>
        </w:rPr>
        <w:t>Mureş</w:t>
      </w:r>
      <w:proofErr w:type="spellEnd"/>
      <w:r w:rsidR="004F2B06" w:rsidRPr="00A054CE">
        <w:rPr>
          <w:rFonts w:ascii="Times New Roman" w:hAnsi="Times New Roman" w:cs="Times New Roman"/>
          <w:sz w:val="24"/>
          <w:szCs w:val="24"/>
        </w:rPr>
        <w:t>.</w:t>
      </w:r>
    </w:p>
    <w:p w14:paraId="05B24E68" w14:textId="635D2AD2" w:rsidR="004F2B06" w:rsidRPr="00A054CE" w:rsidRDefault="0086210D" w:rsidP="004F2B06">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Pr="00A054CE">
        <w:rPr>
          <w:rFonts w:ascii="Times New Roman" w:hAnsi="Times New Roman" w:cs="Times New Roman"/>
          <w:b/>
          <w:bCs/>
          <w:sz w:val="24"/>
          <w:szCs w:val="24"/>
        </w:rPr>
        <w:tab/>
      </w:r>
      <w:r w:rsidR="004F2B06" w:rsidRPr="00A054CE">
        <w:rPr>
          <w:rFonts w:ascii="Times New Roman" w:hAnsi="Times New Roman" w:cs="Times New Roman"/>
          <w:b/>
          <w:bCs/>
          <w:sz w:val="24"/>
          <w:szCs w:val="24"/>
        </w:rPr>
        <w:t>(11)</w:t>
      </w:r>
      <w:r w:rsidR="004F2B06" w:rsidRPr="00A054CE">
        <w:rPr>
          <w:rFonts w:ascii="Times New Roman" w:hAnsi="Times New Roman" w:cs="Times New Roman"/>
          <w:sz w:val="24"/>
          <w:szCs w:val="24"/>
        </w:rPr>
        <w:tab/>
      </w:r>
      <w:proofErr w:type="spellStart"/>
      <w:r w:rsidR="004F2B06" w:rsidRPr="00A054CE">
        <w:rPr>
          <w:rFonts w:ascii="Times New Roman" w:hAnsi="Times New Roman" w:cs="Times New Roman"/>
          <w:sz w:val="24"/>
          <w:szCs w:val="24"/>
        </w:rPr>
        <w:t>Responsabilităţile</w:t>
      </w:r>
      <w:proofErr w:type="spellEnd"/>
      <w:r w:rsidR="004F2B06" w:rsidRPr="00A054CE">
        <w:rPr>
          <w:rFonts w:ascii="Times New Roman" w:hAnsi="Times New Roman" w:cs="Times New Roman"/>
          <w:sz w:val="24"/>
          <w:szCs w:val="24"/>
        </w:rPr>
        <w:t xml:space="preserve"> </w:t>
      </w:r>
      <w:proofErr w:type="spellStart"/>
      <w:r w:rsidR="004F2B06" w:rsidRPr="00A054CE">
        <w:rPr>
          <w:rFonts w:ascii="Times New Roman" w:hAnsi="Times New Roman" w:cs="Times New Roman"/>
          <w:sz w:val="24"/>
          <w:szCs w:val="24"/>
        </w:rPr>
        <w:t>sefilor</w:t>
      </w:r>
      <w:proofErr w:type="spellEnd"/>
      <w:r w:rsidR="004F2B06" w:rsidRPr="00A054CE">
        <w:rPr>
          <w:rFonts w:ascii="Times New Roman" w:hAnsi="Times New Roman" w:cs="Times New Roman"/>
          <w:sz w:val="24"/>
          <w:szCs w:val="24"/>
        </w:rPr>
        <w:t xml:space="preserve"> de tură și a operatorilor:</w:t>
      </w:r>
    </w:p>
    <w:p w14:paraId="2476AED8" w14:textId="419E67E6"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preia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gestionează apelurile destinate elicopterului SMURD la nivel regional;</w:t>
      </w:r>
    </w:p>
    <w:p w14:paraId="781E5DBF" w14:textId="16D47BE8"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semnează un proces verbal de predare primire cu următorul </w:t>
      </w:r>
      <w:proofErr w:type="spellStart"/>
      <w:r w:rsidRPr="00A054CE">
        <w:rPr>
          <w:rFonts w:ascii="Times New Roman" w:hAnsi="Times New Roman" w:cs="Times New Roman"/>
          <w:sz w:val="24"/>
          <w:szCs w:val="24"/>
        </w:rPr>
        <w:t>şef</w:t>
      </w:r>
      <w:proofErr w:type="spellEnd"/>
      <w:r w:rsidRPr="00A054CE">
        <w:rPr>
          <w:rFonts w:ascii="Times New Roman" w:hAnsi="Times New Roman" w:cs="Times New Roman"/>
          <w:sz w:val="24"/>
          <w:szCs w:val="24"/>
        </w:rPr>
        <w:t xml:space="preserve"> de tură, după verificarea de către operatori a echipamentului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materialelor din dotare;</w:t>
      </w:r>
    </w:p>
    <w:p w14:paraId="3FFF5AF4" w14:textId="3F5BA5AF"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 </w:t>
      </w:r>
      <w:proofErr w:type="spellStart"/>
      <w:r w:rsidRPr="00A054CE">
        <w:rPr>
          <w:rFonts w:ascii="Times New Roman" w:hAnsi="Times New Roman" w:cs="Times New Roman"/>
          <w:sz w:val="24"/>
          <w:szCs w:val="24"/>
        </w:rPr>
        <w:t>situaţiile</w:t>
      </w:r>
      <w:proofErr w:type="spellEnd"/>
      <w:r w:rsidRPr="00A054CE">
        <w:rPr>
          <w:rFonts w:ascii="Times New Roman" w:hAnsi="Times New Roman" w:cs="Times New Roman"/>
          <w:sz w:val="24"/>
          <w:szCs w:val="24"/>
        </w:rPr>
        <w:t xml:space="preserve"> în care se impune, completează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indexează </w:t>
      </w:r>
      <w:proofErr w:type="spellStart"/>
      <w:r w:rsidRPr="00A054CE">
        <w:rPr>
          <w:rFonts w:ascii="Times New Roman" w:hAnsi="Times New Roman" w:cs="Times New Roman"/>
          <w:sz w:val="24"/>
          <w:szCs w:val="24"/>
        </w:rPr>
        <w:t>fişa</w:t>
      </w:r>
      <w:proofErr w:type="spellEnd"/>
      <w:r w:rsidRPr="00A054CE">
        <w:rPr>
          <w:rFonts w:ascii="Times New Roman" w:hAnsi="Times New Roman" w:cs="Times New Roman"/>
          <w:sz w:val="24"/>
          <w:szCs w:val="24"/>
        </w:rPr>
        <w:t xml:space="preserve"> destinată  cazurilor de elicopter;</w:t>
      </w:r>
    </w:p>
    <w:p w14:paraId="42511224" w14:textId="444EB4DE"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urmează </w:t>
      </w:r>
      <w:proofErr w:type="spellStart"/>
      <w:r w:rsidRPr="00A054CE">
        <w:rPr>
          <w:rFonts w:ascii="Times New Roman" w:hAnsi="Times New Roman" w:cs="Times New Roman"/>
          <w:sz w:val="24"/>
          <w:szCs w:val="24"/>
        </w:rPr>
        <w:t>instrucţiunile</w:t>
      </w:r>
      <w:proofErr w:type="spellEnd"/>
      <w:r w:rsidRPr="00A054CE">
        <w:rPr>
          <w:rFonts w:ascii="Times New Roman" w:hAnsi="Times New Roman" w:cs="Times New Roman"/>
          <w:sz w:val="24"/>
          <w:szCs w:val="24"/>
        </w:rPr>
        <w:t xml:space="preserve"> medicului coordonator;</w:t>
      </w:r>
    </w:p>
    <w:p w14:paraId="3B31BE34" w14:textId="53B6317D"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sprijină medicul coordonator în luarea deciziilor care privesc </w:t>
      </w:r>
      <w:proofErr w:type="spellStart"/>
      <w:r w:rsidRPr="00A054CE">
        <w:rPr>
          <w:rFonts w:ascii="Times New Roman" w:hAnsi="Times New Roman" w:cs="Times New Roman"/>
          <w:sz w:val="24"/>
          <w:szCs w:val="24"/>
        </w:rPr>
        <w:t>intervenţia</w:t>
      </w:r>
      <w:proofErr w:type="spellEnd"/>
      <w:r w:rsidRPr="00A054CE">
        <w:rPr>
          <w:rFonts w:ascii="Times New Roman" w:hAnsi="Times New Roman" w:cs="Times New Roman"/>
          <w:sz w:val="24"/>
          <w:szCs w:val="24"/>
        </w:rPr>
        <w:t xml:space="preserve"> elicopterului SMURD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cea a echipajelor de </w:t>
      </w:r>
      <w:proofErr w:type="spellStart"/>
      <w:r w:rsidRPr="00A054CE">
        <w:rPr>
          <w:rFonts w:ascii="Times New Roman" w:hAnsi="Times New Roman" w:cs="Times New Roman"/>
          <w:sz w:val="24"/>
          <w:szCs w:val="24"/>
        </w:rPr>
        <w:t>urgentaă</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prim ajutor;</w:t>
      </w:r>
    </w:p>
    <w:p w14:paraId="7E5AA388" w14:textId="249ADFE4"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înlocuieşte</w:t>
      </w:r>
      <w:proofErr w:type="spellEnd"/>
      <w:r w:rsidRPr="00A054CE">
        <w:rPr>
          <w:rFonts w:ascii="Times New Roman" w:hAnsi="Times New Roman" w:cs="Times New Roman"/>
          <w:sz w:val="24"/>
          <w:szCs w:val="24"/>
        </w:rPr>
        <w:t xml:space="preserve"> radiotelefonistul în momentul când acesta este în pauză;</w:t>
      </w:r>
    </w:p>
    <w:p w14:paraId="7640A605" w14:textId="6676F7B5"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sprijină operatorii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radiotelefonistul în gestionarea cazurilor destinate echipajelor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w:t>
      </w:r>
    </w:p>
    <w:p w14:paraId="292DF359" w14:textId="7799D9BD"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monitorizează împreună cu radiotelefonistul echipajele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dotate cu sistem G.P.S. pentru a </w:t>
      </w:r>
      <w:proofErr w:type="spellStart"/>
      <w:r w:rsidRPr="00A054CE">
        <w:rPr>
          <w:rFonts w:ascii="Times New Roman" w:hAnsi="Times New Roman" w:cs="Times New Roman"/>
          <w:sz w:val="24"/>
          <w:szCs w:val="24"/>
        </w:rPr>
        <w:t>cunoaşte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poziţia</w:t>
      </w:r>
      <w:proofErr w:type="spellEnd"/>
      <w:r w:rsidRPr="00A054CE">
        <w:rPr>
          <w:rFonts w:ascii="Times New Roman" w:hAnsi="Times New Roman" w:cs="Times New Roman"/>
          <w:sz w:val="24"/>
          <w:szCs w:val="24"/>
        </w:rPr>
        <w:t xml:space="preserve"> fizică a acestora în teren</w:t>
      </w:r>
    </w:p>
    <w:p w14:paraId="62DD559A" w14:textId="196C2B06"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operatorul se </w:t>
      </w:r>
      <w:proofErr w:type="spellStart"/>
      <w:r w:rsidRPr="00A054CE">
        <w:rPr>
          <w:rFonts w:ascii="Times New Roman" w:hAnsi="Times New Roman" w:cs="Times New Roman"/>
          <w:sz w:val="24"/>
          <w:szCs w:val="24"/>
        </w:rPr>
        <w:t>loghează</w:t>
      </w:r>
      <w:proofErr w:type="spellEnd"/>
      <w:r w:rsidRPr="00A054CE">
        <w:rPr>
          <w:rFonts w:ascii="Times New Roman" w:hAnsi="Times New Roman" w:cs="Times New Roman"/>
          <w:sz w:val="24"/>
          <w:szCs w:val="24"/>
        </w:rPr>
        <w:t xml:space="preserve"> cu rolul specific de </w:t>
      </w:r>
      <w:proofErr w:type="spellStart"/>
      <w:r w:rsidRPr="00A054CE">
        <w:rPr>
          <w:rFonts w:ascii="Times New Roman" w:hAnsi="Times New Roman" w:cs="Times New Roman"/>
          <w:sz w:val="24"/>
          <w:szCs w:val="24"/>
        </w:rPr>
        <w:t>recepţionare</w:t>
      </w:r>
      <w:proofErr w:type="spellEnd"/>
      <w:r w:rsidRPr="00A054CE">
        <w:rPr>
          <w:rFonts w:ascii="Times New Roman" w:hAnsi="Times New Roman" w:cs="Times New Roman"/>
          <w:sz w:val="24"/>
          <w:szCs w:val="24"/>
        </w:rPr>
        <w:t xml:space="preserve"> apeluri de </w:t>
      </w:r>
      <w:proofErr w:type="spellStart"/>
      <w:r w:rsidRPr="00A054CE">
        <w:rPr>
          <w:rFonts w:ascii="Times New Roman" w:hAnsi="Times New Roman" w:cs="Times New Roman"/>
          <w:sz w:val="24"/>
          <w:szCs w:val="24"/>
        </w:rPr>
        <w:t>urgenţă</w:t>
      </w:r>
      <w:proofErr w:type="spellEnd"/>
      <w:r w:rsidRPr="00A054CE">
        <w:rPr>
          <w:rFonts w:ascii="Times New Roman" w:hAnsi="Times New Roman" w:cs="Times New Roman"/>
          <w:sz w:val="24"/>
          <w:szCs w:val="24"/>
        </w:rPr>
        <w:t xml:space="preserve"> la intrarea în tură;</w:t>
      </w:r>
    </w:p>
    <w:p w14:paraId="6029DE98" w14:textId="7D110E5D"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traficul de apeluri este preluat în </w:t>
      </w:r>
      <w:proofErr w:type="spellStart"/>
      <w:r w:rsidRPr="00A054CE">
        <w:rPr>
          <w:rFonts w:ascii="Times New Roman" w:hAnsi="Times New Roman" w:cs="Times New Roman"/>
          <w:sz w:val="24"/>
          <w:szCs w:val="24"/>
        </w:rPr>
        <w:t>condiţii</w:t>
      </w:r>
      <w:proofErr w:type="spellEnd"/>
      <w:r w:rsidRPr="00A054CE">
        <w:rPr>
          <w:rFonts w:ascii="Times New Roman" w:hAnsi="Times New Roman" w:cs="Times New Roman"/>
          <w:sz w:val="24"/>
          <w:szCs w:val="24"/>
        </w:rPr>
        <w:t xml:space="preserve"> de trafic normal doar de către operatori, </w:t>
      </w:r>
      <w:proofErr w:type="spellStart"/>
      <w:r w:rsidRPr="00A054CE">
        <w:rPr>
          <w:rFonts w:ascii="Times New Roman" w:hAnsi="Times New Roman" w:cs="Times New Roman"/>
          <w:sz w:val="24"/>
          <w:szCs w:val="24"/>
        </w:rPr>
        <w:t>şeful</w:t>
      </w:r>
      <w:proofErr w:type="spellEnd"/>
      <w:r w:rsidRPr="00A054CE">
        <w:rPr>
          <w:rFonts w:ascii="Times New Roman" w:hAnsi="Times New Roman" w:cs="Times New Roman"/>
          <w:sz w:val="24"/>
          <w:szCs w:val="24"/>
        </w:rPr>
        <w:t xml:space="preserve"> de tură putând dispune în </w:t>
      </w:r>
      <w:proofErr w:type="spellStart"/>
      <w:r w:rsidRPr="00A054CE">
        <w:rPr>
          <w:rFonts w:ascii="Times New Roman" w:hAnsi="Times New Roman" w:cs="Times New Roman"/>
          <w:sz w:val="24"/>
          <w:szCs w:val="24"/>
        </w:rPr>
        <w:t>funcţie</w:t>
      </w:r>
      <w:proofErr w:type="spellEnd"/>
      <w:r w:rsidRPr="00A054CE">
        <w:rPr>
          <w:rFonts w:ascii="Times New Roman" w:hAnsi="Times New Roman" w:cs="Times New Roman"/>
          <w:sz w:val="24"/>
          <w:szCs w:val="24"/>
        </w:rPr>
        <w:t xml:space="preserve"> de trafic preluarea apelurilor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de către operatorii ISU;</w:t>
      </w:r>
    </w:p>
    <w:p w14:paraId="414D4B67" w14:textId="77200A23"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pentru cazurile medicale uzuale, operatorul realizează interviul complet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publică </w:t>
      </w:r>
      <w:proofErr w:type="spellStart"/>
      <w:r w:rsidRPr="00A054CE">
        <w:rPr>
          <w:rFonts w:ascii="Times New Roman" w:hAnsi="Times New Roman" w:cs="Times New Roman"/>
          <w:sz w:val="24"/>
          <w:szCs w:val="24"/>
        </w:rPr>
        <w:t>fişa</w:t>
      </w:r>
      <w:proofErr w:type="spellEnd"/>
      <w:r w:rsidRPr="00A054CE">
        <w:rPr>
          <w:rFonts w:ascii="Times New Roman" w:hAnsi="Times New Roman" w:cs="Times New Roman"/>
          <w:sz w:val="24"/>
          <w:szCs w:val="24"/>
        </w:rPr>
        <w:t xml:space="preserve"> de caz, alertând resursa sau notificând alte roluri din cadrul dispeceratului responsabile cu alocarea resurselor;</w:t>
      </w:r>
    </w:p>
    <w:p w14:paraId="4D52949F" w14:textId="2505807A"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pentru cazurile medicale complexe, care </w:t>
      </w:r>
      <w:proofErr w:type="spellStart"/>
      <w:r w:rsidRPr="00A054CE">
        <w:rPr>
          <w:rFonts w:ascii="Times New Roman" w:hAnsi="Times New Roman" w:cs="Times New Roman"/>
          <w:sz w:val="24"/>
          <w:szCs w:val="24"/>
        </w:rPr>
        <w:t>depăşesc</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competenţa</w:t>
      </w:r>
      <w:proofErr w:type="spellEnd"/>
      <w:r w:rsidRPr="00A054CE">
        <w:rPr>
          <w:rFonts w:ascii="Times New Roman" w:hAnsi="Times New Roman" w:cs="Times New Roman"/>
          <w:sz w:val="24"/>
          <w:szCs w:val="24"/>
        </w:rPr>
        <w:t xml:space="preserve"> operatorului, cazul este transmis spre </w:t>
      </w:r>
      <w:proofErr w:type="spellStart"/>
      <w:r w:rsidRPr="00A054CE">
        <w:rPr>
          <w:rFonts w:ascii="Times New Roman" w:hAnsi="Times New Roman" w:cs="Times New Roman"/>
          <w:sz w:val="24"/>
          <w:szCs w:val="24"/>
        </w:rPr>
        <w:t>soluţionare</w:t>
      </w:r>
      <w:proofErr w:type="spellEnd"/>
      <w:r w:rsidRPr="00A054CE">
        <w:rPr>
          <w:rFonts w:ascii="Times New Roman" w:hAnsi="Times New Roman" w:cs="Times New Roman"/>
          <w:sz w:val="24"/>
          <w:szCs w:val="24"/>
        </w:rPr>
        <w:t xml:space="preserve"> către medicul coordonator;</w:t>
      </w:r>
    </w:p>
    <w:p w14:paraId="741C684F" w14:textId="4E66830B"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pentru cazurile aflate în responsabilitatea de </w:t>
      </w:r>
      <w:proofErr w:type="spellStart"/>
      <w:r w:rsidRPr="00A054CE">
        <w:rPr>
          <w:rFonts w:ascii="Times New Roman" w:hAnsi="Times New Roman" w:cs="Times New Roman"/>
          <w:sz w:val="24"/>
          <w:szCs w:val="24"/>
        </w:rPr>
        <w:t>soluţionare</w:t>
      </w:r>
      <w:proofErr w:type="spellEnd"/>
      <w:r w:rsidRPr="00A054CE">
        <w:rPr>
          <w:rFonts w:ascii="Times New Roman" w:hAnsi="Times New Roman" w:cs="Times New Roman"/>
          <w:sz w:val="24"/>
          <w:szCs w:val="24"/>
        </w:rPr>
        <w:t xml:space="preserve"> a </w:t>
      </w:r>
      <w:proofErr w:type="spellStart"/>
      <w:r w:rsidRPr="00A054CE">
        <w:rPr>
          <w:rFonts w:ascii="Times New Roman" w:hAnsi="Times New Roman" w:cs="Times New Roman"/>
          <w:sz w:val="24"/>
          <w:szCs w:val="24"/>
        </w:rPr>
        <w:t>agenţiilor</w:t>
      </w:r>
      <w:proofErr w:type="spellEnd"/>
      <w:r w:rsidRPr="00A054CE">
        <w:rPr>
          <w:rFonts w:ascii="Times New Roman" w:hAnsi="Times New Roman" w:cs="Times New Roman"/>
          <w:sz w:val="24"/>
          <w:szCs w:val="24"/>
        </w:rPr>
        <w:t xml:space="preserve"> specializate de </w:t>
      </w:r>
      <w:proofErr w:type="spellStart"/>
      <w:r w:rsidRPr="00A054CE">
        <w:rPr>
          <w:rFonts w:ascii="Times New Roman" w:hAnsi="Times New Roman" w:cs="Times New Roman"/>
          <w:sz w:val="24"/>
          <w:szCs w:val="24"/>
        </w:rPr>
        <w:t>intervenţie</w:t>
      </w:r>
      <w:proofErr w:type="spellEnd"/>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poliţie</w:t>
      </w:r>
      <w:proofErr w:type="spellEnd"/>
      <w:r w:rsidRPr="00A054CE">
        <w:rPr>
          <w:rFonts w:ascii="Times New Roman" w:hAnsi="Times New Roman" w:cs="Times New Roman"/>
          <w:sz w:val="24"/>
          <w:szCs w:val="24"/>
        </w:rPr>
        <w:t xml:space="preserve"> sau jandarmi, operatorul transferă </w:t>
      </w:r>
      <w:proofErr w:type="spellStart"/>
      <w:r w:rsidRPr="00A054CE">
        <w:rPr>
          <w:rFonts w:ascii="Times New Roman" w:hAnsi="Times New Roman" w:cs="Times New Roman"/>
          <w:sz w:val="24"/>
          <w:szCs w:val="24"/>
        </w:rPr>
        <w:t>fişa</w:t>
      </w:r>
      <w:proofErr w:type="spellEnd"/>
      <w:r w:rsidRPr="00A054CE">
        <w:rPr>
          <w:rFonts w:ascii="Times New Roman" w:hAnsi="Times New Roman" w:cs="Times New Roman"/>
          <w:sz w:val="24"/>
          <w:szCs w:val="24"/>
        </w:rPr>
        <w:t xml:space="preserve"> de caz către dispecerii acestor </w:t>
      </w:r>
      <w:proofErr w:type="spellStart"/>
      <w:r w:rsidRPr="00A054CE">
        <w:rPr>
          <w:rFonts w:ascii="Times New Roman" w:hAnsi="Times New Roman" w:cs="Times New Roman"/>
          <w:sz w:val="24"/>
          <w:szCs w:val="24"/>
        </w:rPr>
        <w:t>agenţii</w:t>
      </w:r>
      <w:proofErr w:type="spellEnd"/>
      <w:r w:rsidRPr="00A054CE">
        <w:rPr>
          <w:rFonts w:ascii="Times New Roman" w:hAnsi="Times New Roman" w:cs="Times New Roman"/>
          <w:sz w:val="24"/>
          <w:szCs w:val="24"/>
        </w:rPr>
        <w:t>, din cadrul D.I.U. 112;</w:t>
      </w:r>
    </w:p>
    <w:p w14:paraId="00DA82A8" w14:textId="15148738"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pentru cazurile aflate în responsabilitatea de </w:t>
      </w:r>
      <w:proofErr w:type="spellStart"/>
      <w:r w:rsidRPr="00A054CE">
        <w:rPr>
          <w:rFonts w:ascii="Times New Roman" w:hAnsi="Times New Roman" w:cs="Times New Roman"/>
          <w:sz w:val="24"/>
          <w:szCs w:val="24"/>
        </w:rPr>
        <w:t>soluţionare</w:t>
      </w:r>
      <w:proofErr w:type="spellEnd"/>
      <w:r w:rsidRPr="00A054CE">
        <w:rPr>
          <w:rFonts w:ascii="Times New Roman" w:hAnsi="Times New Roman" w:cs="Times New Roman"/>
          <w:sz w:val="24"/>
          <w:szCs w:val="24"/>
        </w:rPr>
        <w:t xml:space="preserve"> a </w:t>
      </w:r>
      <w:proofErr w:type="spellStart"/>
      <w:r w:rsidRPr="00A054CE">
        <w:rPr>
          <w:rFonts w:ascii="Times New Roman" w:hAnsi="Times New Roman" w:cs="Times New Roman"/>
          <w:sz w:val="24"/>
          <w:szCs w:val="24"/>
        </w:rPr>
        <w:t>Poliţiei</w:t>
      </w:r>
      <w:proofErr w:type="spellEnd"/>
      <w:r w:rsidRPr="00A054CE">
        <w:rPr>
          <w:rFonts w:ascii="Times New Roman" w:hAnsi="Times New Roman" w:cs="Times New Roman"/>
          <w:sz w:val="24"/>
          <w:szCs w:val="24"/>
        </w:rPr>
        <w:t xml:space="preserve"> Locale a Municipiului Târgu </w:t>
      </w:r>
      <w:proofErr w:type="spellStart"/>
      <w:r w:rsidRPr="00A054CE">
        <w:rPr>
          <w:rFonts w:ascii="Times New Roman" w:hAnsi="Times New Roman" w:cs="Times New Roman"/>
          <w:sz w:val="24"/>
          <w:szCs w:val="24"/>
        </w:rPr>
        <w:t>Mureş</w:t>
      </w:r>
      <w:proofErr w:type="spellEnd"/>
      <w:r w:rsidRPr="00A054CE">
        <w:rPr>
          <w:rFonts w:ascii="Times New Roman" w:hAnsi="Times New Roman" w:cs="Times New Roman"/>
          <w:sz w:val="24"/>
          <w:szCs w:val="24"/>
        </w:rPr>
        <w:t xml:space="preserve"> operatorul transferă apelul către reprezentantul </w:t>
      </w:r>
      <w:proofErr w:type="spellStart"/>
      <w:r w:rsidRPr="00A054CE">
        <w:rPr>
          <w:rFonts w:ascii="Times New Roman" w:hAnsi="Times New Roman" w:cs="Times New Roman"/>
          <w:sz w:val="24"/>
          <w:szCs w:val="24"/>
        </w:rPr>
        <w:t>Poliţiei</w:t>
      </w:r>
      <w:proofErr w:type="spellEnd"/>
      <w:r w:rsidRPr="00A054CE">
        <w:rPr>
          <w:rFonts w:ascii="Times New Roman" w:hAnsi="Times New Roman" w:cs="Times New Roman"/>
          <w:sz w:val="24"/>
          <w:szCs w:val="24"/>
        </w:rPr>
        <w:t xml:space="preserve"> Locale din cadrul DIU 112;</w:t>
      </w:r>
    </w:p>
    <w:p w14:paraId="59D3267F" w14:textId="0D9FF73B"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Preluarea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clasificarea apelurilor conform index-ului din </w:t>
      </w:r>
      <w:proofErr w:type="spellStart"/>
      <w:r w:rsidRPr="00A054CE">
        <w:rPr>
          <w:rFonts w:ascii="Times New Roman" w:hAnsi="Times New Roman" w:cs="Times New Roman"/>
          <w:sz w:val="24"/>
          <w:szCs w:val="24"/>
        </w:rPr>
        <w:t>aplicaţia</w:t>
      </w:r>
      <w:proofErr w:type="spellEnd"/>
      <w:r w:rsidRPr="00A054CE">
        <w:rPr>
          <w:rFonts w:ascii="Times New Roman" w:hAnsi="Times New Roman" w:cs="Times New Roman"/>
          <w:sz w:val="24"/>
          <w:szCs w:val="24"/>
        </w:rPr>
        <w:t xml:space="preserve"> 112;</w:t>
      </w:r>
    </w:p>
    <w:p w14:paraId="1478AA36" w14:textId="1A6AFB4C"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Pastrarea</w:t>
      </w:r>
      <w:proofErr w:type="spellEnd"/>
      <w:r w:rsidRPr="00A054CE">
        <w:rPr>
          <w:rFonts w:ascii="Times New Roman" w:hAnsi="Times New Roman" w:cs="Times New Roman"/>
          <w:sz w:val="24"/>
          <w:szCs w:val="24"/>
        </w:rPr>
        <w:t xml:space="preserve"> calmului în convorbirile telefonice indiferent de modul de adresare al apelantului;</w:t>
      </w:r>
    </w:p>
    <w:p w14:paraId="742690E9" w14:textId="5BBEB86D"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proofErr w:type="spellStart"/>
      <w:r w:rsidRPr="00A054CE">
        <w:rPr>
          <w:rFonts w:ascii="Times New Roman" w:hAnsi="Times New Roman" w:cs="Times New Roman"/>
          <w:sz w:val="24"/>
          <w:szCs w:val="24"/>
        </w:rPr>
        <w:t>Menţinerea</w:t>
      </w:r>
      <w:proofErr w:type="spellEnd"/>
      <w:r w:rsidRPr="00A054CE">
        <w:rPr>
          <w:rFonts w:ascii="Times New Roman" w:hAnsi="Times New Roman" w:cs="Times New Roman"/>
          <w:sz w:val="24"/>
          <w:szCs w:val="24"/>
        </w:rPr>
        <w:t xml:space="preserve"> legăturii telefonice cu apelantul în cazurile grave până la decizia finală a medicului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trimiterea unui echipaj;</w:t>
      </w:r>
    </w:p>
    <w:p w14:paraId="06923CCC" w14:textId="6641891A"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Transmiterea datelor de prim ajutor apelantului, acolo unde este cazul, până la sosirea echipajului trimis </w:t>
      </w:r>
      <w:proofErr w:type="spellStart"/>
      <w:r w:rsidRPr="00A054CE">
        <w:rPr>
          <w:rFonts w:ascii="Times New Roman" w:hAnsi="Times New Roman" w:cs="Times New Roman"/>
          <w:sz w:val="24"/>
          <w:szCs w:val="24"/>
        </w:rPr>
        <w:t>utilizind</w:t>
      </w:r>
      <w:proofErr w:type="spellEnd"/>
      <w:r w:rsidRPr="00A054CE">
        <w:rPr>
          <w:rFonts w:ascii="Times New Roman" w:hAnsi="Times New Roman" w:cs="Times New Roman"/>
          <w:sz w:val="24"/>
          <w:szCs w:val="24"/>
        </w:rPr>
        <w:t xml:space="preserve"> protocoalele prestabilite;</w:t>
      </w:r>
    </w:p>
    <w:p w14:paraId="33332538" w14:textId="640E5027"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Transmiterea apelului telefonic către </w:t>
      </w:r>
      <w:proofErr w:type="spellStart"/>
      <w:r w:rsidRPr="00A054CE">
        <w:rPr>
          <w:rFonts w:ascii="Times New Roman" w:hAnsi="Times New Roman" w:cs="Times New Roman"/>
          <w:sz w:val="24"/>
          <w:szCs w:val="24"/>
        </w:rPr>
        <w:t>subdispeceratul</w:t>
      </w:r>
      <w:proofErr w:type="spellEnd"/>
      <w:r w:rsidRPr="00A054CE">
        <w:rPr>
          <w:rFonts w:ascii="Times New Roman" w:hAnsi="Times New Roman" w:cs="Times New Roman"/>
          <w:sz w:val="24"/>
          <w:szCs w:val="24"/>
        </w:rPr>
        <w:t xml:space="preserve"> cerut sau către medicul coordonator acolo unde este cazul;</w:t>
      </w:r>
    </w:p>
    <w:p w14:paraId="4C279748" w14:textId="2D709299"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Punerea întrebărilor specifice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completarea </w:t>
      </w:r>
      <w:proofErr w:type="spellStart"/>
      <w:r w:rsidRPr="00A054CE">
        <w:rPr>
          <w:rFonts w:ascii="Times New Roman" w:hAnsi="Times New Roman" w:cs="Times New Roman"/>
          <w:sz w:val="24"/>
          <w:szCs w:val="24"/>
        </w:rPr>
        <w:t>fişei</w:t>
      </w:r>
      <w:proofErr w:type="spellEnd"/>
      <w:r w:rsidRPr="00A054CE">
        <w:rPr>
          <w:rFonts w:ascii="Times New Roman" w:hAnsi="Times New Roman" w:cs="Times New Roman"/>
          <w:sz w:val="24"/>
          <w:szCs w:val="24"/>
        </w:rPr>
        <w:t xml:space="preserve"> medicale cu index-</w:t>
      </w:r>
      <w:proofErr w:type="spellStart"/>
      <w:r w:rsidRPr="00A054CE">
        <w:rPr>
          <w:rFonts w:ascii="Times New Roman" w:hAnsi="Times New Roman" w:cs="Times New Roman"/>
          <w:sz w:val="24"/>
          <w:szCs w:val="24"/>
        </w:rPr>
        <w:t>ul</w:t>
      </w:r>
      <w:proofErr w:type="spellEnd"/>
      <w:r w:rsidRPr="00A054CE">
        <w:rPr>
          <w:rFonts w:ascii="Times New Roman" w:hAnsi="Times New Roman" w:cs="Times New Roman"/>
          <w:sz w:val="24"/>
          <w:szCs w:val="24"/>
        </w:rPr>
        <w:t xml:space="preserve"> medical cel mai potrivit;</w:t>
      </w:r>
    </w:p>
    <w:p w14:paraId="25E37901" w14:textId="440A9146"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Transmiterea foilor de caz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datelor </w:t>
      </w:r>
      <w:r w:rsidR="0086210D" w:rsidRPr="00A054CE">
        <w:rPr>
          <w:rFonts w:ascii="Times New Roman" w:hAnsi="Times New Roman" w:cs="Times New Roman"/>
          <w:sz w:val="24"/>
          <w:szCs w:val="24"/>
        </w:rPr>
        <w:t>către</w:t>
      </w:r>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subdispecerate</w:t>
      </w:r>
      <w:proofErr w:type="spellEnd"/>
      <w:r w:rsidRPr="00A054CE">
        <w:rPr>
          <w:rFonts w:ascii="Times New Roman" w:hAnsi="Times New Roman" w:cs="Times New Roman"/>
          <w:sz w:val="24"/>
          <w:szCs w:val="24"/>
        </w:rPr>
        <w:t xml:space="preserve"> si/sau </w:t>
      </w:r>
      <w:r w:rsidR="0086210D" w:rsidRPr="00A054CE">
        <w:rPr>
          <w:rFonts w:ascii="Times New Roman" w:hAnsi="Times New Roman" w:cs="Times New Roman"/>
          <w:sz w:val="24"/>
          <w:szCs w:val="24"/>
        </w:rPr>
        <w:t>către</w:t>
      </w:r>
      <w:r w:rsidRPr="00A054CE">
        <w:rPr>
          <w:rFonts w:ascii="Times New Roman" w:hAnsi="Times New Roman" w:cs="Times New Roman"/>
          <w:sz w:val="24"/>
          <w:szCs w:val="24"/>
        </w:rPr>
        <w:t xml:space="preserve"> medicul coordonator;</w:t>
      </w:r>
    </w:p>
    <w:p w14:paraId="22A5D8A8" w14:textId="29E91191" w:rsidR="004F2B06" w:rsidRPr="00A054CE" w:rsidRDefault="004F2B06">
      <w:pPr>
        <w:pStyle w:val="ListParagraph"/>
        <w:numPr>
          <w:ilvl w:val="0"/>
          <w:numId w:val="59"/>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La cazurile medicale cod </w:t>
      </w:r>
      <w:proofErr w:type="spellStart"/>
      <w:r w:rsidRPr="00A054CE">
        <w:rPr>
          <w:rFonts w:ascii="Times New Roman" w:hAnsi="Times New Roman" w:cs="Times New Roman"/>
          <w:sz w:val="24"/>
          <w:szCs w:val="24"/>
        </w:rPr>
        <w:t>roşu</w:t>
      </w:r>
      <w:proofErr w:type="spellEnd"/>
      <w:r w:rsidRPr="00A054CE">
        <w:rPr>
          <w:rFonts w:ascii="Times New Roman" w:hAnsi="Times New Roman" w:cs="Times New Roman"/>
          <w:sz w:val="24"/>
          <w:szCs w:val="24"/>
        </w:rPr>
        <w:t xml:space="preserve"> din afara municipiului Târgu Mures, operatorii pot să alerteze în mod direct echipajele de prim ajutor S.M.U.R.D  conform </w:t>
      </w:r>
      <w:proofErr w:type="spellStart"/>
      <w:r w:rsidRPr="00A054CE">
        <w:rPr>
          <w:rFonts w:ascii="Times New Roman" w:hAnsi="Times New Roman" w:cs="Times New Roman"/>
          <w:sz w:val="24"/>
          <w:szCs w:val="24"/>
        </w:rPr>
        <w:t>dispozitiei</w:t>
      </w:r>
      <w:proofErr w:type="spellEnd"/>
      <w:r w:rsidRPr="00A054CE">
        <w:rPr>
          <w:rFonts w:ascii="Times New Roman" w:hAnsi="Times New Roman" w:cs="Times New Roman"/>
          <w:sz w:val="24"/>
          <w:szCs w:val="24"/>
        </w:rPr>
        <w:t xml:space="preserve"> NR.RA-DC 367/27.05.2004 fără a mai consulta medicul coordonator, medicul în schimb poate sa suplimenteze cu un echipaj S.A.J.  cu medic, asistent sau cu echipaj T.I.M.</w:t>
      </w:r>
    </w:p>
    <w:p w14:paraId="4F756ED6" w14:textId="77777777" w:rsidR="004F2B06" w:rsidRPr="00A054CE" w:rsidRDefault="004F2B06" w:rsidP="004F2B06">
      <w:pPr>
        <w:tabs>
          <w:tab w:val="left" w:pos="567"/>
        </w:tabs>
        <w:spacing w:after="0" w:line="240" w:lineRule="auto"/>
        <w:jc w:val="both"/>
        <w:rPr>
          <w:rFonts w:ascii="Times New Roman" w:hAnsi="Times New Roman" w:cs="Times New Roman"/>
          <w:sz w:val="24"/>
          <w:szCs w:val="24"/>
        </w:rPr>
      </w:pPr>
    </w:p>
    <w:p w14:paraId="30D08B51" w14:textId="77777777" w:rsidR="0088522B" w:rsidRPr="00A054CE" w:rsidRDefault="0088522B">
      <w:pPr>
        <w:pStyle w:val="ListParagraph"/>
        <w:numPr>
          <w:ilvl w:val="0"/>
          <w:numId w:val="26"/>
        </w:numPr>
        <w:tabs>
          <w:tab w:val="left" w:pos="108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Compartimentul Strategii, programe, proiecte și drepturile omului</w:t>
      </w:r>
    </w:p>
    <w:p w14:paraId="4B7D72AC" w14:textId="77777777" w:rsidR="0088522B" w:rsidRPr="00A054CE" w:rsidRDefault="0088522B" w:rsidP="0088522B">
      <w:pPr>
        <w:tabs>
          <w:tab w:val="left" w:pos="1080"/>
        </w:tabs>
        <w:spacing w:after="0" w:line="240" w:lineRule="auto"/>
        <w:jc w:val="both"/>
        <w:rPr>
          <w:rFonts w:ascii="Times New Roman" w:hAnsi="Times New Roman" w:cs="Times New Roman"/>
          <w:b/>
          <w:bCs/>
          <w:sz w:val="24"/>
          <w:szCs w:val="24"/>
        </w:rPr>
      </w:pPr>
    </w:p>
    <w:p w14:paraId="26A51EEE" w14:textId="2FC6CA09" w:rsidR="0088522B" w:rsidRPr="00A054CE" w:rsidRDefault="0088522B" w:rsidP="0088522B">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63</w:t>
      </w:r>
      <w:r w:rsidRPr="00A054CE">
        <w:rPr>
          <w:rFonts w:ascii="Times New Roman" w:hAnsi="Times New Roman" w:cs="Times New Roman"/>
          <w:b/>
          <w:bCs/>
          <w:sz w:val="24"/>
          <w:szCs w:val="24"/>
        </w:rPr>
        <w:tab/>
        <w:t>(1)</w:t>
      </w:r>
      <w:r w:rsidRPr="00A054CE">
        <w:rPr>
          <w:rFonts w:ascii="Times New Roman" w:hAnsi="Times New Roman" w:cs="Times New Roman"/>
          <w:sz w:val="24"/>
          <w:szCs w:val="24"/>
        </w:rPr>
        <w:t xml:space="preserve"> Atribuții principale – studii și analize:</w:t>
      </w:r>
    </w:p>
    <w:p w14:paraId="27A06043" w14:textId="77777777" w:rsidR="0088522B" w:rsidRPr="00A054CE" w:rsidRDefault="0088522B">
      <w:pPr>
        <w:pStyle w:val="ListParagraph"/>
        <w:numPr>
          <w:ilvl w:val="0"/>
          <w:numId w:val="4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colectează, prelucrează și administrează datele și informațiile privind beneficiarii, furnizorii publici și privați și serviciile administrate de aceștia și le comunică serviciilor publice de </w:t>
      </w:r>
      <w:r w:rsidRPr="00A054CE">
        <w:rPr>
          <w:rFonts w:ascii="Times New Roman" w:hAnsi="Times New Roman" w:cs="Times New Roman"/>
          <w:sz w:val="24"/>
          <w:szCs w:val="24"/>
        </w:rPr>
        <w:lastRenderedPageBreak/>
        <w:t>asistență socială de la nivelul județului, precum și Ministerului Muncii și Protecției Sociale, la solicitarea acestuia;</w:t>
      </w:r>
    </w:p>
    <w:p w14:paraId="4E99AEF9" w14:textId="77777777" w:rsidR="0088522B" w:rsidRPr="00A054CE" w:rsidRDefault="0088522B">
      <w:pPr>
        <w:pStyle w:val="ListParagraph"/>
        <w:numPr>
          <w:ilvl w:val="0"/>
          <w:numId w:val="48"/>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realizează, în colaborare cu serviciile și compartimentele din cadrul instituției, studii și analize sociologice pe eșantioane reprezentative, pe diferite tematici sociale locale.</w:t>
      </w:r>
    </w:p>
    <w:p w14:paraId="78DA6EFB" w14:textId="77777777" w:rsidR="0088522B" w:rsidRPr="00A054CE" w:rsidRDefault="0088522B" w:rsidP="0088522B">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(2)</w:t>
      </w:r>
      <w:r w:rsidRPr="00A054CE">
        <w:rPr>
          <w:rFonts w:ascii="Times New Roman" w:hAnsi="Times New Roman" w:cs="Times New Roman"/>
          <w:sz w:val="24"/>
          <w:szCs w:val="24"/>
        </w:rPr>
        <w:t xml:space="preserve"> Atribuții principale – strategii, planuri și evidențe:</w:t>
      </w:r>
    </w:p>
    <w:p w14:paraId="6EE07BEE" w14:textId="77777777" w:rsidR="0088522B" w:rsidRPr="00A054CE" w:rsidRDefault="0088522B">
      <w:pPr>
        <w:pStyle w:val="ListParagraph"/>
        <w:numPr>
          <w:ilvl w:val="0"/>
          <w:numId w:val="4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asistență structurilor organizatorice din cadrul instituției în vederea elaborării documentației de acreditare/licențiere a serviciilor sociale;</w:t>
      </w:r>
    </w:p>
    <w:p w14:paraId="34FF5744" w14:textId="77777777" w:rsidR="0088522B" w:rsidRPr="00A054CE" w:rsidRDefault="0088522B">
      <w:pPr>
        <w:pStyle w:val="ListParagraph"/>
        <w:numPr>
          <w:ilvl w:val="0"/>
          <w:numId w:val="4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în concordanță cu strategiile naționale și județene, precum și cu nevoile locale identificate, strategia locală de dezvoltare a serviciilor sociale, pe termen mediu și lung, pentru o perioadă de 5 ani, respectiv de 10 ani, pe care o supune spre aprobare consiliului local li răspunde de aplicarea acesteia;</w:t>
      </w:r>
    </w:p>
    <w:p w14:paraId="42C3A4A5" w14:textId="77777777" w:rsidR="0088522B" w:rsidRPr="00A054CE" w:rsidRDefault="0088522B">
      <w:pPr>
        <w:pStyle w:val="ListParagraph"/>
        <w:numPr>
          <w:ilvl w:val="0"/>
          <w:numId w:val="4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planurile anuale de acțiune privind serviciile sociale administrate și finanțate din bugetul local și le propune spre aprobare Consiliului Local; acestea cuprind date detaliate privind numărul și categoriile de beneficiari, serviciile speciale existente, serviciile sociale propuse pentru a fi înființate, programul de contractare a serviciilor din fonduri publice, bugetul estimat și sursele de finanțare;</w:t>
      </w:r>
    </w:p>
    <w:p w14:paraId="669018B8" w14:textId="77777777" w:rsidR="0088522B" w:rsidRPr="00A054CE" w:rsidRDefault="0088522B">
      <w:pPr>
        <w:pStyle w:val="ListParagraph"/>
        <w:numPr>
          <w:ilvl w:val="0"/>
          <w:numId w:val="49"/>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împreună cu Compartimentul financiar-contabil și salarizare proiectul de buget anual pentru susținerea serviciilor sociale, în conformitate cu planul anual de acțiune, și asigură finanțarea/cofinanțarea acestora.</w:t>
      </w:r>
    </w:p>
    <w:p w14:paraId="41112F53" w14:textId="77777777" w:rsidR="0088522B" w:rsidRPr="00A054CE" w:rsidRDefault="0088522B" w:rsidP="0088522B">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(3)</w:t>
      </w:r>
      <w:r w:rsidRPr="00A054CE">
        <w:rPr>
          <w:rFonts w:ascii="Times New Roman" w:hAnsi="Times New Roman" w:cs="Times New Roman"/>
          <w:sz w:val="24"/>
          <w:szCs w:val="24"/>
        </w:rPr>
        <w:t xml:space="preserve"> Atribuții principale – raportare:</w:t>
      </w:r>
    </w:p>
    <w:p w14:paraId="4B514CE2" w14:textId="77777777" w:rsidR="0088522B" w:rsidRPr="00A054CE" w:rsidRDefault="0088522B">
      <w:pPr>
        <w:pStyle w:val="ListParagraph"/>
        <w:numPr>
          <w:ilvl w:val="0"/>
          <w:numId w:val="5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și înaintează spre validare rapoarte trimestriale, întocmite în baza rapoartelor lunare privind activitățile desfășurate în cadrul instituției;</w:t>
      </w:r>
    </w:p>
    <w:p w14:paraId="08FF49C1" w14:textId="77777777" w:rsidR="0088522B" w:rsidRPr="00A054CE" w:rsidRDefault="0088522B">
      <w:pPr>
        <w:pStyle w:val="ListParagraph"/>
        <w:numPr>
          <w:ilvl w:val="0"/>
          <w:numId w:val="5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semestrial un raport al activității desfășurate de DAS Târgu Mureș (furnizor public de servicii sociale) privind serviciile sociale prestate, având la bază rapoartele trimestriale validate de către conducerea instituției;</w:t>
      </w:r>
    </w:p>
    <w:p w14:paraId="44BD27D0" w14:textId="77777777" w:rsidR="0088522B" w:rsidRPr="00A054CE" w:rsidRDefault="0088522B">
      <w:pPr>
        <w:pStyle w:val="ListParagraph"/>
        <w:numPr>
          <w:ilvl w:val="0"/>
          <w:numId w:val="5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transmite trimestrial, în format electronic, Direcției Generale de Asistență Socială și Protecția Copilului  de la nivel județean a datelor și informațiilor colectate la nivel local privind beneficiarii, furnizorii de servicii sociale și serviciile sociale administrate de autoritatea locală, precum și a rapoartelor de monitorizare și evaluare a serviciilor sociale din cadrul instituției;</w:t>
      </w:r>
    </w:p>
    <w:p w14:paraId="27AD20F8" w14:textId="77777777" w:rsidR="0088522B" w:rsidRPr="00A054CE" w:rsidRDefault="0088522B">
      <w:pPr>
        <w:pStyle w:val="ListParagraph"/>
        <w:numPr>
          <w:ilvl w:val="0"/>
          <w:numId w:val="50"/>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centralizează documentele pe baza cărora redactează raportul anual privind activitatea instituției, raportul statistic anual, respectiv alte rapoarte solicitate de directorul executiv sau de alte instituții.</w:t>
      </w:r>
    </w:p>
    <w:p w14:paraId="37D68BBB" w14:textId="77777777" w:rsidR="0088522B" w:rsidRPr="00A054CE" w:rsidRDefault="0088522B" w:rsidP="0088522B">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 xml:space="preserve">(4) </w:t>
      </w:r>
      <w:r w:rsidRPr="00A054CE">
        <w:rPr>
          <w:rFonts w:ascii="Times New Roman" w:hAnsi="Times New Roman" w:cs="Times New Roman"/>
          <w:sz w:val="24"/>
          <w:szCs w:val="24"/>
        </w:rPr>
        <w:t>Atribuțiile principale – programe și proiecte:</w:t>
      </w:r>
    </w:p>
    <w:p w14:paraId="3CBB6345" w14:textId="77777777" w:rsidR="0088522B" w:rsidRPr="00A054CE" w:rsidRDefault="0088522B">
      <w:pPr>
        <w:pStyle w:val="ListParagraph"/>
        <w:numPr>
          <w:ilvl w:val="0"/>
          <w:numId w:val="4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identifică, elaborează și implementează proiecte cu finanțare națională și internațională în domeniul serviciilor sociale;</w:t>
      </w:r>
    </w:p>
    <w:p w14:paraId="7BDC1BD7" w14:textId="77777777" w:rsidR="0088522B" w:rsidRPr="00A054CE" w:rsidRDefault="0088522B">
      <w:pPr>
        <w:pStyle w:val="ListParagraph"/>
        <w:numPr>
          <w:ilvl w:val="0"/>
          <w:numId w:val="4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identifică și diseminează informațiile cu privire la programele de finanțare aplicabile în cadrul instituției și alcătuiește baza de date privind sursele de finanțare disponibile;</w:t>
      </w:r>
    </w:p>
    <w:p w14:paraId="4624F5C6" w14:textId="77777777" w:rsidR="0088522B" w:rsidRPr="00A054CE" w:rsidRDefault="0088522B">
      <w:pPr>
        <w:pStyle w:val="ListParagraph"/>
        <w:numPr>
          <w:ilvl w:val="0"/>
          <w:numId w:val="4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și, după caz, participă în cadrul unor proiecte pentru dezvoltarea/diversificarea serviciilor de asistență socială în Municipiul Târgu Mureș;</w:t>
      </w:r>
    </w:p>
    <w:p w14:paraId="12F591B6" w14:textId="77777777" w:rsidR="0088522B" w:rsidRPr="00A054CE" w:rsidRDefault="0088522B">
      <w:pPr>
        <w:pStyle w:val="ListParagraph"/>
        <w:numPr>
          <w:ilvl w:val="0"/>
          <w:numId w:val="4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cereri de finanțare, fundamentează, după caz, bugetul pentru accesarea de proiecte cu finanțări nerambursabile (pentru acoperirea contribuției din partea instituției ca solicitant), cu aprobarea directorului executiv;</w:t>
      </w:r>
    </w:p>
    <w:p w14:paraId="71E3B25B" w14:textId="77777777" w:rsidR="0088522B" w:rsidRPr="00A054CE" w:rsidRDefault="0088522B">
      <w:pPr>
        <w:pStyle w:val="ListParagraph"/>
        <w:numPr>
          <w:ilvl w:val="0"/>
          <w:numId w:val="46"/>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asistență și consultanță serviciilor/compartimentelor din cadrul instituției, dar și organizațiilor nonguvernamentale locale, interesate în elaborarea și implementarea de proiecte în domeniul social, inclusiv în vederea accesării sau participării în parteneriat la programe de finanțare.</w:t>
      </w:r>
    </w:p>
    <w:p w14:paraId="473E3296" w14:textId="77777777" w:rsidR="0088522B" w:rsidRPr="00A054CE" w:rsidRDefault="0088522B" w:rsidP="0088522B">
      <w:p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b/>
        <w:t>(5)</w:t>
      </w:r>
      <w:r w:rsidRPr="00A054CE">
        <w:rPr>
          <w:rFonts w:ascii="Times New Roman" w:hAnsi="Times New Roman" w:cs="Times New Roman"/>
          <w:sz w:val="24"/>
          <w:szCs w:val="24"/>
        </w:rPr>
        <w:t xml:space="preserve"> Atribuții principale – colaborare și relații cu ONG:</w:t>
      </w:r>
    </w:p>
    <w:p w14:paraId="38278321"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identifică potențiali parteneri (locali, naționali, internaționali) și întocmește propuneri de colaborare în vederea dezvoltării de programe și proiecte de interes comun în domeniul social și monitorizează atingerea obiectivelor propuse;</w:t>
      </w:r>
    </w:p>
    <w:p w14:paraId="5EDE4C46"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creează și actualizează baza de date cu instituțiile, fundațiile și asociațiile de pe plan local care activează în domeniul social, informează conducerea instituției în legătură cu situația licențierii de noi servicii sociale, asigură legătura cu aceste organizații cu acordul directorului executiv;</w:t>
      </w:r>
    </w:p>
    <w:p w14:paraId="1120F79E"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încheie protocoale, acorduri, convenții și alte tipuri de parteneriate cu respectarea standardelor de cost pentru servicii sociale, conform legislației în vigoare;</w:t>
      </w:r>
    </w:p>
    <w:p w14:paraId="38C8283D"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ține evidența protocoalelor, acordurilor și altor tipuri de parteneriate în care instituția este parte;</w:t>
      </w:r>
    </w:p>
    <w:p w14:paraId="71BC7CB5"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colaborează permanent cu organizațiile societății civile care reprezintă interesele diferitelor categorii de beneficiari, cu serviciile din cadrul Primăriei municipiului Târgu Mureș, cu alte instituții publice din județul Mureș și cu alți factori interesați în domeniul asistenței sociale;</w:t>
      </w:r>
    </w:p>
    <w:p w14:paraId="67090FB5"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comunicarea cu organizațiile nonguvernamentale partenere în general și în cadrul proiectelor, inclusiv prin primirea și transmiterea de informații telefonic sau prin poșta electronică;</w:t>
      </w:r>
    </w:p>
    <w:p w14:paraId="61AC7894"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ducerea la îndeplinire a hotărârilor emise de Consiliul Local al municipiului Târgu Mureș privind acordarea subvenției către organizațiile nonguvernamentale (asociațiile și fundațiile) care desfășoară activități de asistență socială;</w:t>
      </w:r>
    </w:p>
    <w:p w14:paraId="309AC033" w14:textId="77777777" w:rsidR="0088522B" w:rsidRPr="00A054CE" w:rsidRDefault="0088522B">
      <w:pPr>
        <w:pStyle w:val="ListParagraph"/>
        <w:numPr>
          <w:ilvl w:val="0"/>
          <w:numId w:val="47"/>
        </w:numPr>
        <w:tabs>
          <w:tab w:val="left" w:pos="108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organizează sesiuni de consultări cu reprezentanți ai organizațiilor beneficiarilor și ai furnizorilor de servicii sociale, în scopul fundamentării strategiei de dezvoltare a serviciilor sociale și a planului  anual de acțiune.</w:t>
      </w:r>
    </w:p>
    <w:p w14:paraId="41C48948" w14:textId="77777777" w:rsidR="00DD1895" w:rsidRPr="00A054CE" w:rsidRDefault="00DD1895" w:rsidP="0088522B">
      <w:pPr>
        <w:tabs>
          <w:tab w:val="left" w:pos="1080"/>
        </w:tabs>
        <w:spacing w:after="0" w:line="240" w:lineRule="auto"/>
        <w:ind w:left="360"/>
        <w:jc w:val="both"/>
        <w:rPr>
          <w:rFonts w:ascii="Times New Roman" w:hAnsi="Times New Roman" w:cs="Times New Roman"/>
          <w:b/>
          <w:bCs/>
          <w:sz w:val="24"/>
          <w:szCs w:val="24"/>
        </w:rPr>
      </w:pPr>
    </w:p>
    <w:p w14:paraId="245C3B03" w14:textId="7CB5A598" w:rsidR="0088522B" w:rsidRPr="00A054CE" w:rsidRDefault="0088522B" w:rsidP="0088522B">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64</w:t>
      </w:r>
      <w:r w:rsidRPr="00A054CE">
        <w:rPr>
          <w:rFonts w:ascii="Times New Roman" w:hAnsi="Times New Roman" w:cs="Times New Roman"/>
          <w:b/>
          <w:bCs/>
          <w:sz w:val="24"/>
          <w:szCs w:val="24"/>
        </w:rPr>
        <w:t xml:space="preserve">. </w:t>
      </w:r>
      <w:r w:rsidRPr="00A054CE">
        <w:rPr>
          <w:rFonts w:ascii="Times New Roman" w:hAnsi="Times New Roman" w:cs="Times New Roman"/>
          <w:sz w:val="24"/>
          <w:szCs w:val="24"/>
        </w:rPr>
        <w:t>Atribuțiile și competențele consilierilor juridici:</w:t>
      </w:r>
    </w:p>
    <w:p w14:paraId="0150B9D6"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reprezentarea instituției, apără drepturile și interesele legitime ale acesteia în raporturile ei cu autoritățile publice, instituțiile de orice natură, precum și cu orice persoană juridică sau fizică, română ori străină;</w:t>
      </w:r>
    </w:p>
    <w:p w14:paraId="10F5EEC2"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Reprezintă DAS Târgu Mureș în fața instanțelor judecătorești, pregătește dosarele pentru instanță, redactează cereri de chemare în judecată, întâmpinări, răspunsuri la întâmpinări, concluzii scrie, împuterniciri, delegări și orice alte acte necesare reprezentării instituției în instanță;</w:t>
      </w:r>
    </w:p>
    <w:p w14:paraId="45D53BCE"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Redactează opinii juridice cu privire la aspectele legale ce privesc activitatea DAS Târgu Mureș;</w:t>
      </w:r>
    </w:p>
    <w:p w14:paraId="20641D13"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Avizează pentru legalitate contractele și convențiile de parteneriat, de sponsorizare, precum și alte contracte sau convenții în care este parte DAS Târgu Mureș;</w:t>
      </w:r>
    </w:p>
    <w:p w14:paraId="3BBC2BC8"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Avizează pentru legalitate contractele individuale de muncă, precum și actele adiționale întocmite pentru salariații în regim contractual ai DAS Târgu Mureș, pentru asistenții personali ai persoanelor cu handicap precum și pentru îngrijitorii la domiciliu ai persoanelor vârstnice;</w:t>
      </w:r>
    </w:p>
    <w:p w14:paraId="3CE8753E"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Avizează pentru legalitate contractele încheiate cu beneficiarii de servicii sociale;</w:t>
      </w:r>
    </w:p>
    <w:p w14:paraId="3CE6A058"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Avizează pentru legalitate dispozițiile emise de către Directorul Executiv;</w:t>
      </w:r>
    </w:p>
    <w:p w14:paraId="76A21B1E"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legislația, informează conducerea instituției și structurile organizatorice cu privire la noutățile legislative din sfera de interes;</w:t>
      </w:r>
    </w:p>
    <w:p w14:paraId="43F75538"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consultanță la cerere structurilor organizatorice din cadrul DAS Târgu Mureș cu privire la interpretarea actelor normative privind activitatea desfășurată;</w:t>
      </w:r>
    </w:p>
    <w:p w14:paraId="028D20FC"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asistență de specialitate structurilor organizatorice ale DAS Târgu Mureș la redactarea contractelor de furnizare de servicii sociale, a dispozițiilor de Director Executiv și a oricăror alte acte emise de instituție;</w:t>
      </w:r>
    </w:p>
    <w:p w14:paraId="7B371CA4"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Rezolvă orice alte lucrări sau situații cu caracter juridic;</w:t>
      </w:r>
    </w:p>
    <w:p w14:paraId="0C52A928"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Respectă prevederile sistemului de control intern-managerial valabil în cadrul instituției;</w:t>
      </w:r>
    </w:p>
    <w:p w14:paraId="5A302B63"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și actualizează, după caz, procedurile de lucru specifice activităților serviciului și colaborează cu toate serviciile/birourile/compartimentele la elaborarea procedurilor proprii;</w:t>
      </w:r>
    </w:p>
    <w:p w14:paraId="04FD563A"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aplicarea legislației privind arhivarea documentelor în cadrul instituției;</w:t>
      </w:r>
    </w:p>
    <w:p w14:paraId="05E199B5" w14:textId="77777777" w:rsidR="0088522B" w:rsidRPr="00A054CE" w:rsidRDefault="0088522B">
      <w:pPr>
        <w:pStyle w:val="ListParagraph"/>
        <w:numPr>
          <w:ilvl w:val="0"/>
          <w:numId w:val="5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respectarea prevederilor legale din punct de vedere al funcționării instituției ca și operator de date cu caracter personal;</w:t>
      </w:r>
    </w:p>
    <w:p w14:paraId="7ECC9B8C" w14:textId="77777777" w:rsidR="005312D4" w:rsidRPr="00A054CE" w:rsidRDefault="005312D4" w:rsidP="0088522B">
      <w:pPr>
        <w:spacing w:after="0" w:line="240" w:lineRule="auto"/>
        <w:jc w:val="both"/>
        <w:rPr>
          <w:rFonts w:ascii="Times New Roman" w:hAnsi="Times New Roman" w:cs="Times New Roman"/>
          <w:sz w:val="24"/>
          <w:szCs w:val="24"/>
        </w:rPr>
      </w:pPr>
    </w:p>
    <w:p w14:paraId="3D81CF3D" w14:textId="7437CFFE" w:rsidR="0086342A" w:rsidRPr="00A054CE" w:rsidRDefault="0086342A">
      <w:pPr>
        <w:pStyle w:val="ListParagraph"/>
        <w:numPr>
          <w:ilvl w:val="0"/>
          <w:numId w:val="26"/>
        </w:numPr>
        <w:tabs>
          <w:tab w:val="left" w:pos="567"/>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lastRenderedPageBreak/>
        <w:t xml:space="preserve">Serviciul Financiar-contabil, resurse umane, </w:t>
      </w:r>
      <w:r w:rsidR="00B32D74" w:rsidRPr="00A054CE">
        <w:rPr>
          <w:rFonts w:ascii="Times New Roman" w:hAnsi="Times New Roman" w:cs="Times New Roman"/>
          <w:b/>
          <w:bCs/>
          <w:sz w:val="24"/>
          <w:szCs w:val="24"/>
        </w:rPr>
        <w:t xml:space="preserve">salarizare, </w:t>
      </w:r>
      <w:r w:rsidRPr="00A054CE">
        <w:rPr>
          <w:rFonts w:ascii="Times New Roman" w:hAnsi="Times New Roman" w:cs="Times New Roman"/>
          <w:b/>
          <w:bCs/>
          <w:sz w:val="24"/>
          <w:szCs w:val="24"/>
        </w:rPr>
        <w:t>achiziții, administrativ, logistică, IT</w:t>
      </w:r>
    </w:p>
    <w:p w14:paraId="37F83306" w14:textId="77777777" w:rsidR="0086342A" w:rsidRPr="00A054CE" w:rsidRDefault="0086342A" w:rsidP="0086342A">
      <w:pPr>
        <w:tabs>
          <w:tab w:val="left" w:pos="567"/>
        </w:tabs>
        <w:spacing w:after="0" w:line="240" w:lineRule="auto"/>
        <w:jc w:val="both"/>
        <w:rPr>
          <w:rFonts w:ascii="Times New Roman" w:hAnsi="Times New Roman" w:cs="Times New Roman"/>
          <w:b/>
          <w:bCs/>
          <w:sz w:val="24"/>
          <w:szCs w:val="24"/>
        </w:rPr>
      </w:pPr>
    </w:p>
    <w:p w14:paraId="105AA614" w14:textId="2BD35D75" w:rsidR="0086342A" w:rsidRPr="00A054CE" w:rsidRDefault="0086342A" w:rsidP="0086342A">
      <w:pPr>
        <w:tabs>
          <w:tab w:val="left" w:pos="90"/>
          <w:tab w:val="left" w:pos="180"/>
          <w:tab w:val="left" w:pos="270"/>
          <w:tab w:val="left" w:pos="360"/>
          <w:tab w:val="left" w:pos="45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65</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DD1895" w:rsidRPr="00A054CE">
        <w:rPr>
          <w:rFonts w:ascii="Times New Roman" w:hAnsi="Times New Roman" w:cs="Times New Roman"/>
          <w:sz w:val="24"/>
          <w:szCs w:val="24"/>
        </w:rPr>
        <w:tab/>
      </w:r>
      <w:r w:rsidRPr="00A054CE">
        <w:rPr>
          <w:rFonts w:ascii="Times New Roman" w:hAnsi="Times New Roman" w:cs="Times New Roman"/>
          <w:b/>
          <w:bCs/>
          <w:sz w:val="24"/>
          <w:szCs w:val="24"/>
        </w:rPr>
        <w:t xml:space="preserve">Principalele activități </w:t>
      </w:r>
      <w:r w:rsidRPr="00A054CE">
        <w:rPr>
          <w:rFonts w:ascii="Times New Roman" w:hAnsi="Times New Roman" w:cs="Times New Roman"/>
          <w:sz w:val="24"/>
          <w:szCs w:val="24"/>
        </w:rPr>
        <w:t xml:space="preserve">desfășurate sunt: </w:t>
      </w:r>
    </w:p>
    <w:p w14:paraId="00A206AA" w14:textId="77777777" w:rsidR="0086342A" w:rsidRPr="00A054CE" w:rsidRDefault="0086342A">
      <w:pPr>
        <w:pStyle w:val="ListParagraph"/>
        <w:numPr>
          <w:ilvl w:val="1"/>
          <w:numId w:val="35"/>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întocmirea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supunerea spre aprobare a bugetelor de venituri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cheltuieli, precum </w:t>
      </w:r>
      <w:r w:rsidRPr="00A054CE">
        <w:rPr>
          <w:rFonts w:ascii="Times New Roman" w:hAnsi="Times New Roman"/>
          <w:sz w:val="24"/>
          <w:szCs w:val="24"/>
        </w:rPr>
        <w:t xml:space="preserve">și </w:t>
      </w:r>
      <w:r w:rsidRPr="00A054CE">
        <w:rPr>
          <w:rFonts w:ascii="Times New Roman" w:hAnsi="Times New Roman" w:cs="Times New Roman"/>
          <w:sz w:val="24"/>
          <w:szCs w:val="24"/>
        </w:rPr>
        <w:t>rectificarea acestora conform prevederilor legale;</w:t>
      </w:r>
    </w:p>
    <w:p w14:paraId="62E6607A" w14:textId="5B5F98FB" w:rsidR="0086342A" w:rsidRPr="00A054CE" w:rsidRDefault="00B32D74">
      <w:pPr>
        <w:pStyle w:val="ListParagraph"/>
        <w:numPr>
          <w:ilvl w:val="1"/>
          <w:numId w:val="35"/>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verifică lunar </w:t>
      </w:r>
      <w:r w:rsidR="0086342A" w:rsidRPr="00A054CE">
        <w:rPr>
          <w:rFonts w:ascii="Times New Roman" w:hAnsi="Times New Roman" w:cs="Times New Roman"/>
          <w:sz w:val="24"/>
          <w:szCs w:val="24"/>
        </w:rPr>
        <w:t>execuți</w:t>
      </w:r>
      <w:r w:rsidRPr="00A054CE">
        <w:rPr>
          <w:rFonts w:ascii="Times New Roman" w:hAnsi="Times New Roman" w:cs="Times New Roman"/>
          <w:sz w:val="24"/>
          <w:szCs w:val="24"/>
        </w:rPr>
        <w:t>a</w:t>
      </w:r>
      <w:r w:rsidR="0086342A" w:rsidRPr="00A054CE">
        <w:rPr>
          <w:rFonts w:ascii="Times New Roman" w:hAnsi="Times New Roman" w:cs="Times New Roman"/>
          <w:sz w:val="24"/>
          <w:szCs w:val="24"/>
        </w:rPr>
        <w:t xml:space="preserve"> bugetului aprobat, pe capitole, subcapitole, titluri articole </w:t>
      </w:r>
      <w:r w:rsidR="0086342A" w:rsidRPr="00A054CE">
        <w:rPr>
          <w:rFonts w:ascii="Times New Roman" w:hAnsi="Times New Roman"/>
          <w:sz w:val="24"/>
          <w:szCs w:val="24"/>
        </w:rPr>
        <w:t xml:space="preserve">și </w:t>
      </w:r>
      <w:r w:rsidR="0086342A" w:rsidRPr="00A054CE">
        <w:rPr>
          <w:rFonts w:ascii="Times New Roman" w:hAnsi="Times New Roman" w:cs="Times New Roman"/>
          <w:sz w:val="24"/>
          <w:szCs w:val="24"/>
        </w:rPr>
        <w:t xml:space="preserve">alineate de cheltuieli, pe baza plăților aprobate de ordonatorul de credite </w:t>
      </w:r>
      <w:r w:rsidR="0086342A" w:rsidRPr="00A054CE">
        <w:rPr>
          <w:rFonts w:ascii="Times New Roman" w:hAnsi="Times New Roman"/>
          <w:sz w:val="24"/>
          <w:szCs w:val="24"/>
        </w:rPr>
        <w:t xml:space="preserve">și </w:t>
      </w:r>
      <w:r w:rsidR="0086342A" w:rsidRPr="00A054CE">
        <w:rPr>
          <w:rFonts w:ascii="Times New Roman" w:hAnsi="Times New Roman" w:cs="Times New Roman"/>
          <w:sz w:val="24"/>
          <w:szCs w:val="24"/>
        </w:rPr>
        <w:t>efectuate.</w:t>
      </w:r>
    </w:p>
    <w:p w14:paraId="3B10156B" w14:textId="77777777" w:rsidR="0086342A" w:rsidRPr="00A054CE" w:rsidRDefault="0086342A">
      <w:pPr>
        <w:pStyle w:val="ListParagraph"/>
        <w:numPr>
          <w:ilvl w:val="1"/>
          <w:numId w:val="35"/>
        </w:numPr>
        <w:tabs>
          <w:tab w:val="left" w:pos="90"/>
          <w:tab w:val="left" w:pos="180"/>
          <w:tab w:val="left" w:pos="270"/>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 organizarea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conducerea evidenței angajamentelor bugetare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legale în conformitate cu normele metodologice elaborate de Ministerul Finanțelor Publice; </w:t>
      </w:r>
    </w:p>
    <w:p w14:paraId="73127ACA" w14:textId="7D7CC62C" w:rsidR="0086342A" w:rsidRPr="00A054CE" w:rsidRDefault="0086342A">
      <w:pPr>
        <w:pStyle w:val="ListParagraph"/>
        <w:numPr>
          <w:ilvl w:val="1"/>
          <w:numId w:val="35"/>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asigurarea întocmirii </w:t>
      </w:r>
      <w:r w:rsidRPr="00A054CE">
        <w:rPr>
          <w:rFonts w:ascii="Times New Roman" w:hAnsi="Times New Roman"/>
          <w:sz w:val="24"/>
          <w:szCs w:val="24"/>
        </w:rPr>
        <w:t xml:space="preserve">și </w:t>
      </w:r>
      <w:r w:rsidRPr="00A054CE">
        <w:rPr>
          <w:rFonts w:ascii="Times New Roman" w:hAnsi="Times New Roman" w:cs="Times New Roman"/>
          <w:sz w:val="24"/>
          <w:szCs w:val="24"/>
        </w:rPr>
        <w:t>a evidenței ordonanțărilor la plată conform OMF nr. 1792/2002;</w:t>
      </w:r>
    </w:p>
    <w:p w14:paraId="26FD9E2E" w14:textId="77777777" w:rsidR="0086342A" w:rsidRPr="00A054CE" w:rsidRDefault="0086342A">
      <w:pPr>
        <w:pStyle w:val="ListParagraph"/>
        <w:numPr>
          <w:ilvl w:val="1"/>
          <w:numId w:val="35"/>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organizarea contabilității în condițiile legii, astfel:</w:t>
      </w:r>
    </w:p>
    <w:p w14:paraId="6AAA1BDB" w14:textId="77777777" w:rsidR="0086342A" w:rsidRPr="00A054CE" w:rsidRDefault="0086342A">
      <w:pPr>
        <w:pStyle w:val="ListParagraph"/>
        <w:numPr>
          <w:ilvl w:val="0"/>
          <w:numId w:val="29"/>
        </w:numPr>
        <w:tabs>
          <w:tab w:val="clear" w:pos="0"/>
          <w:tab w:val="num" w:pos="-360"/>
        </w:tabs>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toate bunurile materiale, titlurile de valoare, numerarul, alte drepturi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obligații deținute cu orice titlu, precum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efectuarea de operațiuni economice vor fi înregistrate obligatoriu în contabilitate; </w:t>
      </w:r>
    </w:p>
    <w:p w14:paraId="1AFB95E6"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contabilitatea imobilizărilor se ține pe categorii </w:t>
      </w:r>
      <w:r w:rsidRPr="00A054CE">
        <w:rPr>
          <w:rFonts w:ascii="Times New Roman" w:hAnsi="Times New Roman"/>
          <w:sz w:val="24"/>
          <w:szCs w:val="24"/>
        </w:rPr>
        <w:t xml:space="preserve">și </w:t>
      </w:r>
      <w:r w:rsidRPr="00A054CE">
        <w:rPr>
          <w:rFonts w:ascii="Times New Roman" w:hAnsi="Times New Roman" w:cs="Times New Roman"/>
          <w:sz w:val="24"/>
          <w:szCs w:val="24"/>
        </w:rPr>
        <w:t>pe fiecare obiect de evidență;</w:t>
      </w:r>
    </w:p>
    <w:p w14:paraId="40B25D44"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contabilitatea stocurilor se ține cantitativ </w:t>
      </w:r>
      <w:r w:rsidRPr="00A054CE">
        <w:rPr>
          <w:rFonts w:ascii="Times New Roman" w:hAnsi="Times New Roman"/>
          <w:sz w:val="24"/>
          <w:szCs w:val="24"/>
        </w:rPr>
        <w:t xml:space="preserve">și </w:t>
      </w:r>
      <w:r w:rsidRPr="00A054CE">
        <w:rPr>
          <w:rFonts w:ascii="Times New Roman" w:hAnsi="Times New Roman" w:cs="Times New Roman"/>
          <w:sz w:val="24"/>
          <w:szCs w:val="24"/>
        </w:rPr>
        <w:t>valoric pe fiecare gestiune în parte;</w:t>
      </w:r>
    </w:p>
    <w:p w14:paraId="15B0C2D6"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înregistrarea în contabilitate a elementelor de activ se face la costul de achiziție, de producție sau la valoarea justă pentru alte intrări decât cele prin achiziție ;</w:t>
      </w:r>
    </w:p>
    <w:p w14:paraId="392F4A02"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creanțele și datoriile se înregistrează în contabilitate la valoare nominală; </w:t>
      </w:r>
    </w:p>
    <w:p w14:paraId="66370664"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contabilitatea clienților și furnizorilor, a celorlalte creanțe și obligații se ține pe categorii, precum și pe fiecare persoană fizică sau juridică; </w:t>
      </w:r>
    </w:p>
    <w:p w14:paraId="67FD1819"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contabilitatea plăților de casă și a cheltuielilor efective, se ține pe subdiviziunile clasificației bugetare, potrivit bugetului aprobat; </w:t>
      </w:r>
    </w:p>
    <w:p w14:paraId="739254E4" w14:textId="77777777" w:rsidR="0086342A" w:rsidRPr="00A054CE" w:rsidRDefault="0086342A">
      <w:pPr>
        <w:pStyle w:val="ListParagraph"/>
        <w:numPr>
          <w:ilvl w:val="0"/>
          <w:numId w:val="29"/>
        </w:numPr>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stabilirea rezultatului execuției bugetare, anual, prin închiderea conturilor de cheltuieli efective și a conturilor de surse din care au fost efectuate;</w:t>
      </w:r>
    </w:p>
    <w:p w14:paraId="4FCF988D" w14:textId="77777777"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organizarea si conducerea  registrelor de contabilitate obligatorii, respectiv: Registrul – jurnal, Registrul – inventar și Cartea mare, în conformitate cu prevederile legale; </w:t>
      </w:r>
    </w:p>
    <w:p w14:paraId="6A1C3E73" w14:textId="77777777"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întocmirea lunară a balanței de verificare analitică și sintetică ;</w:t>
      </w:r>
    </w:p>
    <w:p w14:paraId="5894AAD3" w14:textId="0370E6C2"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întocmirea situațiilor financiare</w:t>
      </w:r>
      <w:r w:rsidR="00B32D74" w:rsidRPr="00A054CE">
        <w:rPr>
          <w:rFonts w:ascii="Times New Roman" w:hAnsi="Times New Roman" w:cs="Times New Roman"/>
          <w:sz w:val="24"/>
          <w:szCs w:val="24"/>
        </w:rPr>
        <w:t xml:space="preserve"> lunare,</w:t>
      </w:r>
      <w:r w:rsidRPr="00A054CE">
        <w:rPr>
          <w:rFonts w:ascii="Times New Roman" w:hAnsi="Times New Roman" w:cs="Times New Roman"/>
          <w:sz w:val="24"/>
          <w:szCs w:val="24"/>
        </w:rPr>
        <w:t xml:space="preserve"> trimestriale și anuale, conform normelor elaborate de Ministerul Finanțelor Publice;</w:t>
      </w:r>
    </w:p>
    <w:p w14:paraId="5A6A53D1" w14:textId="77777777"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organizarea activității de încasări și plăți cu numerar, prin casierie, cu respectarea prevederilor “Regulamentului operațiilor de casă”, aprobat prin Decret nr. 209/1976;</w:t>
      </w:r>
    </w:p>
    <w:p w14:paraId="3C1E59BC" w14:textId="77777777" w:rsidR="0086342A" w:rsidRPr="00A054CE" w:rsidRDefault="0086342A">
      <w:pPr>
        <w:pStyle w:val="ListParagraph"/>
        <w:numPr>
          <w:ilvl w:val="1"/>
          <w:numId w:val="35"/>
        </w:numPr>
        <w:tabs>
          <w:tab w:val="left" w:pos="284"/>
        </w:tabs>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asigură  pentru angajații Direcției plata salariilor și a altor drepturi salariale;</w:t>
      </w:r>
    </w:p>
    <w:p w14:paraId="73654ED8" w14:textId="77777777" w:rsidR="0086342A" w:rsidRPr="00A054CE" w:rsidRDefault="0086342A">
      <w:pPr>
        <w:pStyle w:val="ListParagraph"/>
        <w:numPr>
          <w:ilvl w:val="1"/>
          <w:numId w:val="35"/>
        </w:numPr>
        <w:tabs>
          <w:tab w:val="left" w:pos="284"/>
        </w:tabs>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asigură întocmirea corectă și în timp util a declarațiilor privind obligațiile de plată către: bugetul de stat, bugetul asigurărilor sociale, bugetul de sănătate și bugetul asigurărilor pentru șomaj, conform normelor legale în vigoare;</w:t>
      </w:r>
    </w:p>
    <w:p w14:paraId="108EB499" w14:textId="77777777" w:rsidR="0086342A" w:rsidRPr="00A054CE" w:rsidRDefault="0086342A">
      <w:pPr>
        <w:pStyle w:val="ListParagraph"/>
        <w:numPr>
          <w:ilvl w:val="1"/>
          <w:numId w:val="35"/>
        </w:numPr>
        <w:tabs>
          <w:tab w:val="left" w:pos="90"/>
          <w:tab w:val="left" w:pos="284"/>
          <w:tab w:val="left" w:pos="360"/>
          <w:tab w:val="left" w:pos="450"/>
        </w:tabs>
        <w:suppressAutoHyphens/>
        <w:autoSpaceDE w:val="0"/>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întocmirea documentelor de plată către Trezorerie și cele contabile, în conformitate cu reglementările în vigoare; </w:t>
      </w:r>
    </w:p>
    <w:p w14:paraId="4DB31C6F" w14:textId="77777777"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 organizează lucrările de inventariere în conformitate cu legislația specifică și înaintarea propunerilor privind componența comisiilor de inventariere;</w:t>
      </w:r>
    </w:p>
    <w:p w14:paraId="7921A689" w14:textId="2ECCA18C" w:rsidR="0086342A" w:rsidRPr="00A054CE" w:rsidRDefault="0086342A">
      <w:pPr>
        <w:pStyle w:val="ListParagraph"/>
        <w:numPr>
          <w:ilvl w:val="1"/>
          <w:numId w:val="35"/>
        </w:numPr>
        <w:tabs>
          <w:tab w:val="left" w:pos="90"/>
          <w:tab w:val="left" w:pos="284"/>
          <w:tab w:val="left" w:pos="360"/>
          <w:tab w:val="left" w:pos="450"/>
        </w:tabs>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  </w:t>
      </w:r>
      <w:r w:rsidR="00B32D74" w:rsidRPr="00A054CE">
        <w:rPr>
          <w:rFonts w:ascii="Times New Roman" w:hAnsi="Times New Roman" w:cs="Times New Roman"/>
          <w:sz w:val="24"/>
          <w:szCs w:val="24"/>
        </w:rPr>
        <w:t>propune</w:t>
      </w:r>
      <w:r w:rsidRPr="00A054CE">
        <w:rPr>
          <w:rFonts w:ascii="Times New Roman" w:hAnsi="Times New Roman" w:cs="Times New Roman"/>
          <w:sz w:val="24"/>
          <w:szCs w:val="24"/>
        </w:rPr>
        <w:t xml:space="preserve"> controlul financiar preventiv propriu în conformitate cu legislația specifică astfel:</w:t>
      </w:r>
    </w:p>
    <w:p w14:paraId="1AFECC3C" w14:textId="43ED8736" w:rsidR="0086342A" w:rsidRPr="00A054CE" w:rsidRDefault="0086342A">
      <w:pPr>
        <w:pStyle w:val="ListParagraph"/>
        <w:numPr>
          <w:ilvl w:val="0"/>
          <w:numId w:val="28"/>
        </w:numPr>
        <w:suppressAutoHyphens/>
        <w:spacing w:after="0" w:line="240" w:lineRule="auto"/>
        <w:ind w:left="360"/>
        <w:jc w:val="both"/>
        <w:rPr>
          <w:rFonts w:ascii="Times New Roman" w:hAnsi="Times New Roman" w:cs="Times New Roman"/>
          <w:sz w:val="24"/>
          <w:szCs w:val="24"/>
        </w:rPr>
      </w:pPr>
      <w:r w:rsidRPr="00A054CE">
        <w:rPr>
          <w:rFonts w:ascii="Times New Roman" w:hAnsi="Times New Roman" w:cs="Times New Roman"/>
          <w:sz w:val="24"/>
          <w:szCs w:val="24"/>
        </w:rPr>
        <w:t xml:space="preserve">asigură exercitarea CFPP asupra tuturor operațiunilor cu impact financiar asupra fondurilor publice și a patrimoniului public al </w:t>
      </w:r>
      <w:r w:rsidR="00B32D74" w:rsidRPr="00A054CE">
        <w:rPr>
          <w:rFonts w:ascii="Times New Roman" w:hAnsi="Times New Roman" w:cs="Times New Roman"/>
          <w:sz w:val="24"/>
          <w:szCs w:val="24"/>
        </w:rPr>
        <w:t>direcției</w:t>
      </w:r>
      <w:r w:rsidRPr="00A054CE">
        <w:rPr>
          <w:rFonts w:ascii="Times New Roman" w:hAnsi="Times New Roman" w:cs="Times New Roman"/>
          <w:sz w:val="24"/>
          <w:szCs w:val="24"/>
        </w:rPr>
        <w:t>;</w:t>
      </w:r>
    </w:p>
    <w:p w14:paraId="2DEB7C77" w14:textId="3399B8A8" w:rsidR="0086342A" w:rsidRPr="00A054CE" w:rsidRDefault="0086342A">
      <w:pPr>
        <w:pStyle w:val="Stiltitlu"/>
        <w:numPr>
          <w:ilvl w:val="1"/>
          <w:numId w:val="35"/>
        </w:numPr>
        <w:tabs>
          <w:tab w:val="left" w:pos="90"/>
          <w:tab w:val="left" w:pos="180"/>
          <w:tab w:val="left" w:pos="284"/>
          <w:tab w:val="left" w:pos="360"/>
          <w:tab w:val="left" w:pos="426"/>
          <w:tab w:val="left" w:pos="567"/>
        </w:tabs>
        <w:autoSpaceDE w:val="0"/>
        <w:ind w:left="360"/>
        <w:jc w:val="both"/>
        <w:rPr>
          <w:rFonts w:ascii="Times New Roman" w:hAnsi="Times New Roman"/>
          <w:sz w:val="24"/>
        </w:rPr>
      </w:pPr>
      <w:r w:rsidRPr="00A054CE">
        <w:rPr>
          <w:rFonts w:ascii="Times New Roman" w:hAnsi="Times New Roman"/>
          <w:sz w:val="24"/>
        </w:rPr>
        <w:t xml:space="preserve">  organizarea </w:t>
      </w:r>
      <w:r w:rsidR="00B32D74" w:rsidRPr="00A054CE">
        <w:rPr>
          <w:rFonts w:ascii="Times New Roman" w:hAnsi="Times New Roman"/>
          <w:sz w:val="24"/>
        </w:rPr>
        <w:t>procedurile de verificare</w:t>
      </w:r>
      <w:r w:rsidRPr="00A054CE">
        <w:rPr>
          <w:rFonts w:ascii="Times New Roman" w:hAnsi="Times New Roman"/>
          <w:sz w:val="24"/>
        </w:rPr>
        <w:t xml:space="preserve"> intern</w:t>
      </w:r>
      <w:r w:rsidR="00B32D74" w:rsidRPr="00A054CE">
        <w:rPr>
          <w:rFonts w:ascii="Times New Roman" w:hAnsi="Times New Roman"/>
          <w:sz w:val="24"/>
        </w:rPr>
        <w:t>ă</w:t>
      </w:r>
      <w:r w:rsidRPr="00A054CE">
        <w:rPr>
          <w:rFonts w:ascii="Times New Roman" w:hAnsi="Times New Roman"/>
          <w:sz w:val="24"/>
        </w:rPr>
        <w:t xml:space="preserve"> asupra activității financiar-contabile și tehnologia informațiilor, în conformitate cu legislația în vigoare;</w:t>
      </w:r>
    </w:p>
    <w:p w14:paraId="3E12A0FF" w14:textId="77777777" w:rsidR="0086342A" w:rsidRPr="00A054CE" w:rsidRDefault="0086342A">
      <w:pPr>
        <w:pStyle w:val="Stiltitlu"/>
        <w:numPr>
          <w:ilvl w:val="1"/>
          <w:numId w:val="35"/>
        </w:numPr>
        <w:tabs>
          <w:tab w:val="left" w:pos="90"/>
          <w:tab w:val="left" w:pos="180"/>
          <w:tab w:val="left" w:pos="284"/>
          <w:tab w:val="left" w:pos="360"/>
          <w:tab w:val="left" w:pos="426"/>
          <w:tab w:val="left" w:pos="567"/>
        </w:tabs>
        <w:autoSpaceDE w:val="0"/>
        <w:ind w:left="360"/>
        <w:jc w:val="both"/>
        <w:rPr>
          <w:rFonts w:ascii="Times New Roman" w:hAnsi="Times New Roman"/>
          <w:sz w:val="24"/>
        </w:rPr>
      </w:pPr>
      <w:r w:rsidRPr="00A054CE">
        <w:rPr>
          <w:rFonts w:ascii="Times New Roman" w:hAnsi="Times New Roman"/>
          <w:sz w:val="24"/>
        </w:rPr>
        <w:t xml:space="preserve">  organizează păstrarea  documentelor contabile și le arhivează conform legislației în vigoare;</w:t>
      </w:r>
    </w:p>
    <w:p w14:paraId="6BB72037" w14:textId="77777777" w:rsidR="0086342A" w:rsidRPr="00A054CE" w:rsidRDefault="0086342A">
      <w:pPr>
        <w:pStyle w:val="Stiltitlu"/>
        <w:numPr>
          <w:ilvl w:val="1"/>
          <w:numId w:val="35"/>
        </w:numPr>
        <w:tabs>
          <w:tab w:val="left" w:pos="90"/>
          <w:tab w:val="left" w:pos="180"/>
          <w:tab w:val="left" w:pos="284"/>
          <w:tab w:val="left" w:pos="360"/>
          <w:tab w:val="left" w:pos="426"/>
          <w:tab w:val="left" w:pos="567"/>
        </w:tabs>
        <w:autoSpaceDE w:val="0"/>
        <w:ind w:left="360"/>
        <w:jc w:val="both"/>
        <w:rPr>
          <w:rFonts w:ascii="Times New Roman" w:hAnsi="Times New Roman"/>
          <w:sz w:val="24"/>
        </w:rPr>
      </w:pPr>
      <w:r w:rsidRPr="00A054CE">
        <w:rPr>
          <w:rFonts w:ascii="Times New Roman" w:hAnsi="Times New Roman"/>
          <w:sz w:val="24"/>
        </w:rPr>
        <w:t xml:space="preserve">  îndeplinirea oricăror alte atribuții din domeniul de activitate încredințate de conducerea instituției;</w:t>
      </w:r>
    </w:p>
    <w:p w14:paraId="6B5BC60E" w14:textId="77777777" w:rsidR="0086342A" w:rsidRDefault="0086342A" w:rsidP="0086342A">
      <w:pPr>
        <w:tabs>
          <w:tab w:val="left" w:pos="567"/>
        </w:tabs>
        <w:spacing w:after="0" w:line="240" w:lineRule="auto"/>
        <w:jc w:val="both"/>
        <w:rPr>
          <w:rFonts w:ascii="Times New Roman" w:hAnsi="Times New Roman" w:cs="Times New Roman"/>
          <w:sz w:val="24"/>
          <w:szCs w:val="24"/>
        </w:rPr>
      </w:pPr>
    </w:p>
    <w:p w14:paraId="57E9527E" w14:textId="77777777" w:rsidR="00D02C3D" w:rsidRPr="00A054CE" w:rsidRDefault="00D02C3D" w:rsidP="0086342A">
      <w:pPr>
        <w:tabs>
          <w:tab w:val="left" w:pos="567"/>
        </w:tabs>
        <w:spacing w:after="0" w:line="240" w:lineRule="auto"/>
        <w:jc w:val="both"/>
        <w:rPr>
          <w:rFonts w:ascii="Times New Roman" w:hAnsi="Times New Roman" w:cs="Times New Roman"/>
          <w:sz w:val="24"/>
          <w:szCs w:val="24"/>
        </w:rPr>
      </w:pPr>
    </w:p>
    <w:p w14:paraId="5196B2FD" w14:textId="071AD057"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lastRenderedPageBreak/>
        <w:t xml:space="preserve">Art. </w:t>
      </w:r>
      <w:r w:rsidR="001948EF" w:rsidRPr="00A054CE">
        <w:rPr>
          <w:rFonts w:ascii="Times New Roman" w:hAnsi="Times New Roman" w:cs="Times New Roman"/>
          <w:b/>
          <w:bCs/>
          <w:sz w:val="24"/>
          <w:szCs w:val="24"/>
        </w:rPr>
        <w:t>66</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B0269B" w:rsidRPr="00A054CE">
        <w:rPr>
          <w:rFonts w:ascii="Times New Roman" w:hAnsi="Times New Roman" w:cs="Times New Roman"/>
          <w:sz w:val="24"/>
          <w:szCs w:val="24"/>
        </w:rPr>
        <w:tab/>
      </w:r>
      <w:r w:rsidRPr="00A054CE">
        <w:rPr>
          <w:rFonts w:ascii="Times New Roman" w:hAnsi="Times New Roman" w:cs="Times New Roman"/>
          <w:b/>
          <w:bCs/>
          <w:sz w:val="24"/>
          <w:szCs w:val="24"/>
        </w:rPr>
        <w:t>(1)</w:t>
      </w:r>
      <w:r w:rsidRPr="00A054CE">
        <w:rPr>
          <w:rFonts w:ascii="Times New Roman" w:hAnsi="Times New Roman" w:cs="Times New Roman"/>
          <w:sz w:val="24"/>
          <w:szCs w:val="24"/>
        </w:rPr>
        <w:t xml:space="preserve"> Activități desfășurate în domeniul </w:t>
      </w:r>
      <w:r w:rsidRPr="00A054CE">
        <w:rPr>
          <w:rFonts w:ascii="Times New Roman" w:hAnsi="Times New Roman" w:cs="Times New Roman"/>
          <w:b/>
          <w:bCs/>
          <w:sz w:val="24"/>
          <w:szCs w:val="24"/>
        </w:rPr>
        <w:t>resurselor umane</w:t>
      </w:r>
      <w:r w:rsidRPr="00A054CE">
        <w:rPr>
          <w:rFonts w:ascii="Times New Roman" w:hAnsi="Times New Roman" w:cs="Times New Roman"/>
          <w:sz w:val="24"/>
          <w:szCs w:val="24"/>
        </w:rPr>
        <w:t>:</w:t>
      </w:r>
    </w:p>
    <w:p w14:paraId="1D5D7159"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colaborează cu toate compartimentele din cadrul instituției în vederea întocmirii proiectelor de hotărâri privind organigrama, statul de funcții, statul de personal și fișele de evaluare a performanțelor angajaților din instituție și a asistenților personali a persoanelor cu handicap; </w:t>
      </w:r>
    </w:p>
    <w:p w14:paraId="24D22A37"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creează și gestionează baza de date cuprinzând evidența funcțiilor publice, a funcționarilor publici, precum și a celor angajați cu contracte individuale de muncă, inclusiv asistenții personali ai persoanelor cu handicap; </w:t>
      </w:r>
    </w:p>
    <w:p w14:paraId="2DAA5361"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colaborează cu Agenția Națională a Funcționarilor Publici, în vederea transmiterii datelor personale ale funcționarilor publici, precum și funcțiile publice vacante sau modificările intervenite în situația funcționarilor publici/funcțiilor publice; </w:t>
      </w:r>
    </w:p>
    <w:p w14:paraId="7A4D6A14"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situații, planuri, statistici prevăzute de cadrul legal sau solicitate de diferite instituții sau autorități ale statului, cu referire la personalul angajat în cadrul instituției, inclusiv asistenții personali a persoanelor cu handicap; </w:t>
      </w:r>
    </w:p>
    <w:p w14:paraId="06EB8A2A"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programul de pregătire și perfecționare profesională a personalului și îl înaintează spre  aprobare conducătorului instituției, ia măsuri pentru realizarea acestui program; </w:t>
      </w:r>
    </w:p>
    <w:p w14:paraId="15201B57"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monitorizează posturile vacante și susține procedura de organizare a concursurilor pentru ocuparea acestor posturi, indiferent că sunt funcții publice, sau posturi contractuale; </w:t>
      </w:r>
    </w:p>
    <w:p w14:paraId="0BC5A749"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ține evidența angajaților instituției și a asistenților personali a persoanelor cu handicap grav prin completarea Registrului general de evidență a salariaților și transmite aceste date Inspectoratului Teritorial de Muncă, conform legislației în vigoare;</w:t>
      </w:r>
    </w:p>
    <w:p w14:paraId="38AF445B"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întocmesc baza de date cu privire la asistenții personali a persoanelor cu handicap; </w:t>
      </w:r>
    </w:p>
    <w:p w14:paraId="36DE30AC"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ține evidența dispozițiilor de angajare, numire, promovare, eliberare din funcție a personalului, de sancționare, de acordare a unor sporuri prevăzute de lege, de detașare, de trecere temporara in altă munca, de modificare a retribuției cu ocazia indexărilor, promovărilor, etc, cu respectarea cadrului legal de specialitate, pentru angajații din instituție și asistenții personali a persoanelor cu handicap; </w:t>
      </w:r>
    </w:p>
    <w:p w14:paraId="04FE199E"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și depune în termen dosarele de pensionare pentru limita de vârstă și invaliditate, urmărind rezolvarea lor, pentru angajații instituției și asistenții personali a persoanelor cu handicap; </w:t>
      </w:r>
    </w:p>
    <w:p w14:paraId="232981CA"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Planul anual de perfecționare a funcționarilor publici, conform legislației de specialitate în vigoare; </w:t>
      </w:r>
    </w:p>
    <w:p w14:paraId="0A64EF7D"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acordă consultanță și asistență funcționarilor publici și personalului contractual din cadrul instituției cu privire la respectarea normelor de conduită;</w:t>
      </w:r>
    </w:p>
    <w:p w14:paraId="5D443E5D"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monitorizează aplicarea prevederilor codului de conduită în cadrul instituției;</w:t>
      </w:r>
    </w:p>
    <w:p w14:paraId="1E195938"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rapoarte trimestriale privind respectarea normelor de conduită de către funcționarii publici din cadrul instituției și le transmite Agenției Naționale a Funcționarilor Publici conform prevederilor legale în vigoare;</w:t>
      </w:r>
    </w:p>
    <w:p w14:paraId="4D806E3E"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distribuie și ulterior colectează formularele pentru evaluarea profesională anuală a angajaților din instituție; </w:t>
      </w:r>
    </w:p>
    <w:p w14:paraId="53122381"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realizează reîncadrările pe funcții ale personalului, în concordanță cu cadrul legislativ de specialitate pentru angajații instituției și asistenții personali a persoanelor cu handicap; </w:t>
      </w:r>
    </w:p>
    <w:p w14:paraId="79E8E3AD"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stabilește salariile pentru personal și asistenții personali a persoanelor cu handicap, în concordanță cu cadrul legislativ in vigoare; </w:t>
      </w:r>
    </w:p>
    <w:p w14:paraId="76735F8D"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întreține o bună relație de colaborare cu restul compartimentelor instituției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asigură consilierea de specialitate în resurse umane, la solicitarea șefilor de servicii din structura instituției; </w:t>
      </w:r>
    </w:p>
    <w:p w14:paraId="4325A03B" w14:textId="77777777"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situația calificării personalului angajat în cadrul instituției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formulează anual propuneri pentru perfecționarea acestuia; se asigură perfecționarea informală a asistenților persoanelor cu handicap; </w:t>
      </w:r>
    </w:p>
    <w:p w14:paraId="1580C297" w14:textId="309A127F" w:rsidR="0086342A" w:rsidRPr="00A054CE" w:rsidRDefault="0086342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urmărește îndeplinirea condițiilor de promovare a personalului din cadrul Direcției</w:t>
      </w:r>
      <w:r w:rsidR="00E610BA" w:rsidRPr="00A054CE">
        <w:rPr>
          <w:rFonts w:ascii="Times New Roman" w:hAnsi="Times New Roman" w:cs="Times New Roman"/>
          <w:sz w:val="24"/>
          <w:szCs w:val="24"/>
        </w:rPr>
        <w:t>;</w:t>
      </w:r>
    </w:p>
    <w:p w14:paraId="03FCAF33" w14:textId="6175415F" w:rsidR="00E610BA" w:rsidRPr="00A054CE" w:rsidRDefault="00E610BA">
      <w:pPr>
        <w:numPr>
          <w:ilvl w:val="0"/>
          <w:numId w:val="37"/>
        </w:numPr>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urmărește și asigura efectuarea examinărilor clinice și paraclinice, prevăzute de legislația în vigoare pentru examenele medicale la angajare, periodice, adaptare, la reluarea activității sau </w:t>
      </w:r>
      <w:r w:rsidRPr="00A054CE">
        <w:rPr>
          <w:rFonts w:ascii="Times New Roman" w:hAnsi="Times New Roman" w:cs="Times New Roman"/>
          <w:sz w:val="24"/>
          <w:szCs w:val="24"/>
        </w:rPr>
        <w:lastRenderedPageBreak/>
        <w:t>schimbarea locului de muncă pentru toate categoriile de personal ale Direcției de Asistență Socială Târgu Mureș.</w:t>
      </w:r>
    </w:p>
    <w:p w14:paraId="07B5D574" w14:textId="77777777" w:rsidR="0086342A" w:rsidRPr="00A054CE" w:rsidRDefault="0086342A" w:rsidP="00B0269B">
      <w:pPr>
        <w:spacing w:after="0" w:line="240" w:lineRule="auto"/>
        <w:ind w:left="708" w:firstLine="708"/>
        <w:jc w:val="both"/>
        <w:rPr>
          <w:rFonts w:ascii="Times New Roman" w:hAnsi="Times New Roman" w:cs="Times New Roman"/>
          <w:b/>
          <w:sz w:val="24"/>
          <w:szCs w:val="24"/>
        </w:rPr>
      </w:pPr>
      <w:r w:rsidRPr="00A054CE">
        <w:rPr>
          <w:rFonts w:ascii="Times New Roman" w:hAnsi="Times New Roman" w:cs="Times New Roman"/>
          <w:b/>
          <w:bCs/>
          <w:sz w:val="24"/>
          <w:szCs w:val="24"/>
        </w:rPr>
        <w:t>(2)</w:t>
      </w:r>
      <w:r w:rsidRPr="00A054CE">
        <w:rPr>
          <w:rFonts w:ascii="Times New Roman" w:hAnsi="Times New Roman" w:cs="Times New Roman"/>
          <w:sz w:val="24"/>
          <w:szCs w:val="24"/>
        </w:rPr>
        <w:t xml:space="preserve"> Activități desfășurate în domeniul </w:t>
      </w:r>
      <w:r w:rsidRPr="00A054CE">
        <w:rPr>
          <w:rFonts w:ascii="Times New Roman" w:hAnsi="Times New Roman" w:cs="Times New Roman"/>
          <w:b/>
          <w:sz w:val="24"/>
          <w:szCs w:val="24"/>
        </w:rPr>
        <w:t xml:space="preserve">securității  </w:t>
      </w:r>
      <w:r w:rsidRPr="00A054CE">
        <w:rPr>
          <w:rFonts w:ascii="Times New Roman" w:hAnsi="Times New Roman"/>
          <w:b/>
          <w:bCs/>
          <w:sz w:val="24"/>
          <w:szCs w:val="24"/>
        </w:rPr>
        <w:t>și</w:t>
      </w:r>
      <w:r w:rsidRPr="00A054CE">
        <w:rPr>
          <w:rFonts w:ascii="Times New Roman" w:hAnsi="Times New Roman"/>
          <w:sz w:val="24"/>
          <w:szCs w:val="24"/>
        </w:rPr>
        <w:t xml:space="preserve"> </w:t>
      </w:r>
      <w:r w:rsidRPr="00A054CE">
        <w:rPr>
          <w:rFonts w:ascii="Times New Roman" w:hAnsi="Times New Roman" w:cs="Times New Roman"/>
          <w:b/>
          <w:sz w:val="24"/>
          <w:szCs w:val="24"/>
        </w:rPr>
        <w:t>protecției muncii</w:t>
      </w:r>
    </w:p>
    <w:p w14:paraId="65CA7843" w14:textId="77777777" w:rsidR="0086342A" w:rsidRPr="00A054CE" w:rsidRDefault="0086342A">
      <w:pPr>
        <w:pStyle w:val="ListParagraph"/>
        <w:numPr>
          <w:ilvl w:val="0"/>
          <w:numId w:val="36"/>
        </w:numPr>
        <w:tabs>
          <w:tab w:val="num"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identifică pericolele și evaluează riscurile pentru fiecare componenta a sistemului de muncă, respectiv executant, sarcina de muncă, mijloace de muncă/ echipamente de muncă și mediul de muncă pe locuri de muncă/posturi de lucru;</w:t>
      </w:r>
    </w:p>
    <w:p w14:paraId="23749A3A" w14:textId="77777777" w:rsidR="0086342A" w:rsidRPr="00A054CE" w:rsidRDefault="0086342A">
      <w:pPr>
        <w:pStyle w:val="ListParagraph"/>
        <w:numPr>
          <w:ilvl w:val="0"/>
          <w:numId w:val="36"/>
        </w:numPr>
        <w:tabs>
          <w:tab w:val="num"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elaborează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actualizează planul de prevenire </w:t>
      </w:r>
      <w:r w:rsidRPr="00A054CE">
        <w:rPr>
          <w:rFonts w:ascii="Times New Roman" w:hAnsi="Times New Roman"/>
          <w:sz w:val="24"/>
          <w:szCs w:val="24"/>
        </w:rPr>
        <w:t xml:space="preserve">și </w:t>
      </w:r>
      <w:r w:rsidRPr="00A054CE">
        <w:rPr>
          <w:rFonts w:ascii="Times New Roman" w:hAnsi="Times New Roman" w:cs="Times New Roman"/>
          <w:sz w:val="24"/>
          <w:szCs w:val="24"/>
        </w:rPr>
        <w:t>protecție;</w:t>
      </w:r>
    </w:p>
    <w:p w14:paraId="4B4D6E86" w14:textId="77777777" w:rsidR="0086342A" w:rsidRPr="00A054CE" w:rsidRDefault="0086342A">
      <w:pPr>
        <w:pStyle w:val="ListParagraph"/>
        <w:numPr>
          <w:ilvl w:val="0"/>
          <w:numId w:val="36"/>
        </w:numPr>
        <w:tabs>
          <w:tab w:val="num"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elaborează cu avizul conducerii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sprijinul C.S.S.M. </w:t>
      </w:r>
      <w:r w:rsidRPr="00A054CE">
        <w:rPr>
          <w:rFonts w:ascii="Times New Roman" w:hAnsi="Times New Roman"/>
          <w:sz w:val="24"/>
          <w:szCs w:val="24"/>
        </w:rPr>
        <w:t xml:space="preserve">și </w:t>
      </w:r>
      <w:r w:rsidRPr="00A054CE">
        <w:rPr>
          <w:rFonts w:ascii="Times New Roman" w:hAnsi="Times New Roman" w:cs="Times New Roman"/>
          <w:sz w:val="24"/>
          <w:szCs w:val="24"/>
        </w:rPr>
        <w:t xml:space="preserve">al conducătorilor locurilor de muncă, instrucțiuni proprii pentru completarea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/sau aplicarea reglementărilor de securitate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sănătate în muncă, ținând seama de particularitățile activităților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ale unității,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ale locurilor de muncă/ posturilor de lucru;</w:t>
      </w:r>
    </w:p>
    <w:p w14:paraId="7495E125"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cu sprijinul membrilor CSSM un necesar de documentații cu caracter tehnic de informare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instruire a lucrătorilor în domeniul securității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sănătății în muncă;</w:t>
      </w:r>
    </w:p>
    <w:p w14:paraId="34EB39CF" w14:textId="3B916E68"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elaborează tematica instruirii introductiv generale, iar împreună cu conducătorii locurilor de muncă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instructajul periodic, stabilind periodicitatea adecvată pentru fiecare loc de muncă, asigurând informarea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instruirea lucrătorilor în domeniul </w:t>
      </w:r>
      <w:r w:rsidR="00C42C34" w:rsidRPr="00A054CE">
        <w:rPr>
          <w:rFonts w:ascii="Times New Roman" w:hAnsi="Times New Roman" w:cs="Times New Roman"/>
          <w:sz w:val="24"/>
          <w:szCs w:val="24"/>
        </w:rPr>
        <w:t>securității</w:t>
      </w:r>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w:t>
      </w:r>
      <w:r w:rsidR="00C42C34" w:rsidRPr="00A054CE">
        <w:rPr>
          <w:rFonts w:ascii="Times New Roman" w:hAnsi="Times New Roman" w:cs="Times New Roman"/>
          <w:sz w:val="24"/>
          <w:szCs w:val="24"/>
        </w:rPr>
        <w:t>sănătății</w:t>
      </w:r>
      <w:r w:rsidRPr="00A054CE">
        <w:rPr>
          <w:rFonts w:ascii="Times New Roman" w:hAnsi="Times New Roman" w:cs="Times New Roman"/>
          <w:sz w:val="24"/>
          <w:szCs w:val="24"/>
        </w:rPr>
        <w:t xml:space="preserve"> în muncă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verificarea </w:t>
      </w:r>
      <w:r w:rsidR="00C42C34" w:rsidRPr="00A054CE">
        <w:rPr>
          <w:rFonts w:ascii="Times New Roman" w:hAnsi="Times New Roman" w:cs="Times New Roman"/>
          <w:sz w:val="24"/>
          <w:szCs w:val="24"/>
        </w:rPr>
        <w:t>cunoașterii</w:t>
      </w:r>
      <w:r w:rsidRPr="00A054CE">
        <w:rPr>
          <w:rFonts w:ascii="Times New Roman" w:hAnsi="Times New Roman" w:cs="Times New Roman"/>
          <w:sz w:val="24"/>
          <w:szCs w:val="24"/>
        </w:rPr>
        <w:t xml:space="preserv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aplicării de către lucrători a informațiilor primite;</w:t>
      </w:r>
    </w:p>
    <w:p w14:paraId="3F158D4C"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întocmește împreună cu membrii CSSM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conducătorii locurilor de muncă, planul de acțiune în caz de pericol grav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iminent, conform prevederilor art. 101-107 din H.G. nr . 1425/2006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asigurarea  că toți lucrătorii să fie instruiți pentru aplicarea lui;</w:t>
      </w:r>
    </w:p>
    <w:p w14:paraId="38DA60F2"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ține evidența zonelor cu risc ridicat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specific prevăzute la art. 101-107 din HG 1425/ 2006;</w:t>
      </w:r>
    </w:p>
    <w:p w14:paraId="2CC5F091"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stabilește împreună cu membrii CSSM, zonele care necesită semnalizare de securitate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sănătate în muncă, stabilirea tipului de semnalizare necesar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amplasarea conform prevederilor Hotărârii Guvernului nr. 971/2006 privind cerințele minime pentru semnalizarea de securitate și/sau sănătate la locul de muncă;</w:t>
      </w:r>
    </w:p>
    <w:p w14:paraId="40AABD8C"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 xml:space="preserve">ține evidența meseriilor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profesiilor prevăzute de legislația specifică, pentru care este necesară autorizarea exercitării lor;</w:t>
      </w:r>
    </w:p>
    <w:p w14:paraId="713679A6"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ține evidența posturilor de lucru care, la recomandarea medicului de medicina muncii, necesită testarea aptitudinilor și/sau control psihologic periodic;</w:t>
      </w:r>
    </w:p>
    <w:p w14:paraId="51E5D4AF" w14:textId="77777777" w:rsidR="0086342A" w:rsidRPr="00A054CE" w:rsidRDefault="0086342A">
      <w:pPr>
        <w:pStyle w:val="ListParagraph"/>
        <w:numPr>
          <w:ilvl w:val="0"/>
          <w:numId w:val="36"/>
        </w:numPr>
        <w:tabs>
          <w:tab w:val="left" w:pos="360"/>
        </w:tabs>
        <w:suppressAutoHyphens/>
        <w:spacing w:after="0" w:line="240" w:lineRule="auto"/>
        <w:jc w:val="both"/>
        <w:rPr>
          <w:rFonts w:ascii="Times New Roman" w:hAnsi="Times New Roman" w:cs="Times New Roman"/>
          <w:b/>
          <w:sz w:val="24"/>
          <w:szCs w:val="24"/>
        </w:rPr>
      </w:pPr>
      <w:r w:rsidRPr="00A054CE">
        <w:rPr>
          <w:rFonts w:ascii="Times New Roman" w:hAnsi="Times New Roman" w:cs="Times New Roman"/>
          <w:sz w:val="24"/>
          <w:szCs w:val="24"/>
        </w:rPr>
        <w:t xml:space="preserve">verifică împreună cu membrii CSSM starea de funcționare a sistemelor de alarmare, avertizare, semnalizare de urgență, precum </w:t>
      </w:r>
      <w:proofErr w:type="spellStart"/>
      <w:r w:rsidRPr="00A054CE">
        <w:rPr>
          <w:rFonts w:ascii="Times New Roman" w:hAnsi="Times New Roman" w:cs="Times New Roman"/>
          <w:sz w:val="24"/>
          <w:szCs w:val="24"/>
        </w:rPr>
        <w:t>şi</w:t>
      </w:r>
      <w:proofErr w:type="spellEnd"/>
      <w:r w:rsidRPr="00A054CE">
        <w:rPr>
          <w:rFonts w:ascii="Times New Roman" w:hAnsi="Times New Roman" w:cs="Times New Roman"/>
          <w:sz w:val="24"/>
          <w:szCs w:val="24"/>
        </w:rPr>
        <w:t xml:space="preserve"> a sistemelor de siguranță.</w:t>
      </w:r>
    </w:p>
    <w:p w14:paraId="6328E300" w14:textId="77777777" w:rsidR="00657345" w:rsidRPr="00A054CE" w:rsidRDefault="00657345" w:rsidP="0086342A">
      <w:pPr>
        <w:tabs>
          <w:tab w:val="left" w:pos="567"/>
        </w:tabs>
        <w:spacing w:after="0" w:line="240" w:lineRule="auto"/>
        <w:jc w:val="both"/>
        <w:rPr>
          <w:rFonts w:ascii="Times New Roman" w:hAnsi="Times New Roman" w:cs="Times New Roman"/>
          <w:b/>
          <w:bCs/>
          <w:sz w:val="24"/>
          <w:szCs w:val="24"/>
        </w:rPr>
      </w:pPr>
    </w:p>
    <w:p w14:paraId="4E3B6A96" w14:textId="388EBDEA" w:rsidR="0086342A" w:rsidRPr="00A054CE" w:rsidRDefault="0086342A" w:rsidP="0086342A">
      <w:p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67</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DD1895" w:rsidRPr="00A054CE">
        <w:rPr>
          <w:rFonts w:ascii="Times New Roman" w:hAnsi="Times New Roman" w:cs="Times New Roman"/>
          <w:sz w:val="24"/>
          <w:szCs w:val="24"/>
        </w:rPr>
        <w:tab/>
      </w:r>
      <w:r w:rsidR="0077371E" w:rsidRPr="00A054CE">
        <w:rPr>
          <w:rFonts w:ascii="Times New Roman" w:hAnsi="Times New Roman" w:cs="Times New Roman"/>
          <w:sz w:val="24"/>
          <w:szCs w:val="24"/>
        </w:rPr>
        <w:t xml:space="preserve">Activități desfășurate în domeniul </w:t>
      </w:r>
      <w:r w:rsidR="0077371E" w:rsidRPr="00A054CE">
        <w:rPr>
          <w:rFonts w:ascii="Times New Roman" w:hAnsi="Times New Roman" w:cs="Times New Roman"/>
          <w:b/>
          <w:bCs/>
          <w:sz w:val="24"/>
          <w:szCs w:val="24"/>
        </w:rPr>
        <w:t>achizițiilor</w:t>
      </w:r>
      <w:r w:rsidR="007C2D12" w:rsidRPr="00A054CE">
        <w:rPr>
          <w:rFonts w:ascii="Times New Roman" w:hAnsi="Times New Roman" w:cs="Times New Roman"/>
          <w:b/>
          <w:bCs/>
          <w:sz w:val="24"/>
          <w:szCs w:val="24"/>
        </w:rPr>
        <w:t xml:space="preserve"> publice</w:t>
      </w:r>
      <w:r w:rsidRPr="00A054CE">
        <w:rPr>
          <w:rFonts w:ascii="Times New Roman" w:hAnsi="Times New Roman" w:cs="Times New Roman"/>
          <w:sz w:val="24"/>
          <w:szCs w:val="24"/>
        </w:rPr>
        <w:t>:</w:t>
      </w:r>
    </w:p>
    <w:p w14:paraId="5874EA1C"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și actualizează strategia anuală de achiziții publice și programul anual al achizițiilor publice, întocmite pe baza necesităților și priorităților tuturor serviciilor/compartimentelor din cadrul instituției;</w:t>
      </w:r>
    </w:p>
    <w:p w14:paraId="18462A69"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efectuează cercetări de piață în scopul achiziționării de produse, servicii și lucrări;</w:t>
      </w:r>
    </w:p>
    <w:p w14:paraId="56D5C9BF"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documentația de atribuire aferentă procedurilor de achiziție publică, inclusiv pentru achiziții directe;</w:t>
      </w:r>
    </w:p>
    <w:p w14:paraId="62A988CA"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colaborează cu celelalte servicii/compartimente ale instituției, în funcție de specificul documentației de atribuire și de complexitatea problemelor care urmează să fie rezolvate în contextul aplicării procedurii de atribuire;</w:t>
      </w:r>
    </w:p>
    <w:p w14:paraId="1CF19682"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organizează, derulează și finalizează procedurile de achiziție publică, inclusiv achizițiile directe, prin intermediul sistemului electronic al achizițiilor publice SEAP sau prin alte metode specifice;</w:t>
      </w:r>
    </w:p>
    <w:p w14:paraId="7B27CCFE"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participă în comisiile de evaluare/negociere a ofertelor;</w:t>
      </w:r>
    </w:p>
    <w:p w14:paraId="40F02F53"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elaborează contractele de achiziție publică de produse/servicii/lucrări și a acordurilor-cadru;</w:t>
      </w:r>
    </w:p>
    <w:p w14:paraId="59545127"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documente constatatoare privind îndeplinirea obligațiilor contractuale, le transmite către operatorii economici și le publică în SEAP;</w:t>
      </w:r>
    </w:p>
    <w:p w14:paraId="12BA2262"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răspunde, în termenul legal, solicitărilor Agenției Naționale pentru Achiziții Publice și Consiliului Național de Soluționare a Contestațiilor;</w:t>
      </w:r>
    </w:p>
    <w:p w14:paraId="09C5BB95"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lastRenderedPageBreak/>
        <w:t>elaborează răspunsurile la corespondența referitoare la achiziții publice, cu respectarea termenelor prevăzute de lege;</w:t>
      </w:r>
    </w:p>
    <w:p w14:paraId="01B9FC87"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constituie și păstrează dosarul achiziției publice;</w:t>
      </w:r>
    </w:p>
    <w:p w14:paraId="57197FC3"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ține evidența contractelor de achiziție publică încheiate la nivelul instituției;</w:t>
      </w:r>
    </w:p>
    <w:p w14:paraId="084748F1"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respectă prevederile sistemului de control intern-managerial, întocmește și actualizează, după caz, proceduri de lucru pentru activitățile proprii;</w:t>
      </w:r>
    </w:p>
    <w:p w14:paraId="31C5FBA6"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pregătește în vederea arhivării documentele elaborate și instrumentate în cadrul compartimentului;</w:t>
      </w:r>
    </w:p>
    <w:p w14:paraId="1353EEB1" w14:textId="77777777" w:rsidR="0086342A" w:rsidRPr="00A054CE" w:rsidRDefault="0086342A">
      <w:pPr>
        <w:pStyle w:val="ListParagraph"/>
        <w:numPr>
          <w:ilvl w:val="2"/>
          <w:numId w:val="38"/>
        </w:numPr>
        <w:tabs>
          <w:tab w:val="left" w:pos="567"/>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îndeplinește orice alte atribuții prevăzute de lege.</w:t>
      </w:r>
    </w:p>
    <w:p w14:paraId="01CC87D6" w14:textId="77777777" w:rsidR="0086342A" w:rsidRPr="00A054CE" w:rsidRDefault="0086342A" w:rsidP="0086342A">
      <w:pPr>
        <w:tabs>
          <w:tab w:val="left" w:pos="567"/>
        </w:tabs>
        <w:spacing w:after="0" w:line="240" w:lineRule="auto"/>
        <w:jc w:val="both"/>
        <w:rPr>
          <w:rFonts w:ascii="Times New Roman" w:hAnsi="Times New Roman" w:cs="Times New Roman"/>
          <w:sz w:val="24"/>
          <w:szCs w:val="24"/>
        </w:rPr>
      </w:pPr>
    </w:p>
    <w:p w14:paraId="2AF76657" w14:textId="5758A149" w:rsidR="0086342A" w:rsidRPr="00A054CE" w:rsidRDefault="0086342A" w:rsidP="0086342A">
      <w:pPr>
        <w:tabs>
          <w:tab w:val="left" w:pos="567"/>
          <w:tab w:val="left" w:pos="582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68</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 xml:space="preserve">          </w:t>
      </w:r>
      <w:r w:rsidRPr="00A054CE">
        <w:rPr>
          <w:rFonts w:ascii="Times New Roman" w:hAnsi="Times New Roman" w:cs="Times New Roman"/>
          <w:sz w:val="24"/>
          <w:szCs w:val="24"/>
        </w:rPr>
        <w:t xml:space="preserve">Atribuțiile specifice – </w:t>
      </w:r>
      <w:r w:rsidRPr="00A054CE">
        <w:rPr>
          <w:rFonts w:ascii="Times New Roman" w:hAnsi="Times New Roman" w:cs="Times New Roman"/>
          <w:b/>
          <w:bCs/>
          <w:sz w:val="24"/>
          <w:szCs w:val="24"/>
        </w:rPr>
        <w:t>administrativ-logistică</w:t>
      </w:r>
      <w:r w:rsidRPr="00A054CE">
        <w:rPr>
          <w:rFonts w:ascii="Times New Roman" w:hAnsi="Times New Roman" w:cs="Times New Roman"/>
          <w:sz w:val="24"/>
          <w:szCs w:val="24"/>
        </w:rPr>
        <w:t>:</w:t>
      </w:r>
    </w:p>
    <w:p w14:paraId="123EAB87" w14:textId="7C8BB323" w:rsidR="00B0269B" w:rsidRPr="00A054CE" w:rsidRDefault="00B0269B" w:rsidP="00B0269B">
      <w:pPr>
        <w:spacing w:after="0" w:line="240" w:lineRule="auto"/>
        <w:ind w:left="708" w:firstLine="708"/>
        <w:jc w:val="both"/>
        <w:rPr>
          <w:rFonts w:ascii="Times New Roman" w:eastAsia="Calibri" w:hAnsi="Times New Roman" w:cs="Times New Roman"/>
          <w:sz w:val="24"/>
          <w:szCs w:val="24"/>
          <w14:ligatures w14:val="none"/>
        </w:rPr>
      </w:pPr>
      <w:r w:rsidRPr="00A054CE">
        <w:rPr>
          <w:rFonts w:ascii="Times New Roman" w:eastAsia="Calibri" w:hAnsi="Times New Roman" w:cs="Times New Roman"/>
          <w:b/>
          <w:bCs/>
          <w:sz w:val="24"/>
          <w:szCs w:val="24"/>
          <w14:ligatures w14:val="none"/>
        </w:rPr>
        <w:t>(1)</w:t>
      </w:r>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b/>
          <w:bCs/>
          <w:sz w:val="24"/>
          <w:szCs w:val="24"/>
          <w14:ligatures w14:val="none"/>
        </w:rPr>
        <w:t>Investiţii</w:t>
      </w:r>
      <w:proofErr w:type="spellEnd"/>
      <w:r w:rsidRPr="00A054CE">
        <w:rPr>
          <w:rFonts w:ascii="Times New Roman" w:eastAsia="Calibri" w:hAnsi="Times New Roman" w:cs="Times New Roman"/>
          <w:sz w:val="24"/>
          <w:szCs w:val="24"/>
          <w14:ligatures w14:val="none"/>
        </w:rPr>
        <w:t>:</w:t>
      </w:r>
    </w:p>
    <w:p w14:paraId="09470A9A" w14:textId="77777777" w:rsidR="00B0269B" w:rsidRPr="00A054CE" w:rsidRDefault="00B0269B">
      <w:pPr>
        <w:numPr>
          <w:ilvl w:val="0"/>
          <w:numId w:val="61"/>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Centralizează propunerile privind lucrările de </w:t>
      </w:r>
      <w:proofErr w:type="spellStart"/>
      <w:r w:rsidRPr="00A054CE">
        <w:rPr>
          <w:rFonts w:ascii="Times New Roman" w:eastAsia="Calibri" w:hAnsi="Times New Roman" w:cs="Times New Roman"/>
          <w:sz w:val="24"/>
          <w:szCs w:val="24"/>
          <w14:ligatures w14:val="none"/>
        </w:rPr>
        <w:t>investiţii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investiţii</w:t>
      </w:r>
      <w:proofErr w:type="spellEnd"/>
      <w:r w:rsidRPr="00A054CE">
        <w:rPr>
          <w:rFonts w:ascii="Times New Roman" w:eastAsia="Calibri" w:hAnsi="Times New Roman" w:cs="Times New Roman"/>
          <w:sz w:val="24"/>
          <w:szCs w:val="24"/>
          <w14:ligatures w14:val="none"/>
        </w:rPr>
        <w:t xml:space="preserve"> noi, reabilitări, consolidări, </w:t>
      </w:r>
      <w:proofErr w:type="spellStart"/>
      <w:r w:rsidRPr="00A054CE">
        <w:rPr>
          <w:rFonts w:ascii="Times New Roman" w:eastAsia="Calibri" w:hAnsi="Times New Roman" w:cs="Times New Roman"/>
          <w:sz w:val="24"/>
          <w:szCs w:val="24"/>
          <w14:ligatures w14:val="none"/>
        </w:rPr>
        <w:t>reparaţii</w:t>
      </w:r>
      <w:proofErr w:type="spellEnd"/>
      <w:r w:rsidRPr="00A054CE">
        <w:rPr>
          <w:rFonts w:ascii="Times New Roman" w:eastAsia="Calibri" w:hAnsi="Times New Roman" w:cs="Times New Roman"/>
          <w:sz w:val="24"/>
          <w:szCs w:val="24"/>
          <w14:ligatures w14:val="none"/>
        </w:rPr>
        <w:t xml:space="preserve"> capitale)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achiziţii</w:t>
      </w:r>
      <w:proofErr w:type="spellEnd"/>
      <w:r w:rsidRPr="00A054CE">
        <w:rPr>
          <w:rFonts w:ascii="Times New Roman" w:eastAsia="Calibri" w:hAnsi="Times New Roman" w:cs="Times New Roman"/>
          <w:sz w:val="24"/>
          <w:szCs w:val="24"/>
          <w14:ligatures w14:val="none"/>
        </w:rPr>
        <w:t xml:space="preserve"> de natura </w:t>
      </w:r>
      <w:proofErr w:type="spellStart"/>
      <w:r w:rsidRPr="00A054CE">
        <w:rPr>
          <w:rFonts w:ascii="Times New Roman" w:eastAsia="Calibri" w:hAnsi="Times New Roman" w:cs="Times New Roman"/>
          <w:sz w:val="24"/>
          <w:szCs w:val="24"/>
          <w14:ligatures w14:val="none"/>
        </w:rPr>
        <w:t>investiţiilor</w:t>
      </w:r>
      <w:proofErr w:type="spellEnd"/>
      <w:r w:rsidRPr="00A054CE">
        <w:rPr>
          <w:rFonts w:ascii="Times New Roman" w:eastAsia="Calibri" w:hAnsi="Times New Roman" w:cs="Times New Roman"/>
          <w:sz w:val="24"/>
          <w:szCs w:val="24"/>
          <w14:ligatures w14:val="none"/>
        </w:rPr>
        <w:t xml:space="preserve">, participă la întocmirea Planului Anual de </w:t>
      </w:r>
      <w:proofErr w:type="spellStart"/>
      <w:r w:rsidRPr="00A054CE">
        <w:rPr>
          <w:rFonts w:ascii="Times New Roman" w:eastAsia="Calibri" w:hAnsi="Times New Roman" w:cs="Times New Roman"/>
          <w:sz w:val="24"/>
          <w:szCs w:val="24"/>
          <w14:ligatures w14:val="none"/>
        </w:rPr>
        <w:t>Achiziţii</w:t>
      </w:r>
      <w:proofErr w:type="spellEnd"/>
      <w:r w:rsidRPr="00A054CE">
        <w:rPr>
          <w:rFonts w:ascii="Times New Roman" w:eastAsia="Calibri" w:hAnsi="Times New Roman" w:cs="Times New Roman"/>
          <w:sz w:val="24"/>
          <w:szCs w:val="24"/>
          <w14:ligatures w14:val="none"/>
        </w:rPr>
        <w:t xml:space="preserve"> Publice;</w:t>
      </w:r>
    </w:p>
    <w:p w14:paraId="056E5E09" w14:textId="77777777" w:rsidR="00B0269B" w:rsidRPr="00A054CE" w:rsidRDefault="00B0269B">
      <w:pPr>
        <w:numPr>
          <w:ilvl w:val="0"/>
          <w:numId w:val="61"/>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Asigură </w:t>
      </w:r>
      <w:proofErr w:type="spellStart"/>
      <w:r w:rsidRPr="00A054CE">
        <w:rPr>
          <w:rFonts w:ascii="Times New Roman" w:eastAsia="Calibri" w:hAnsi="Times New Roman" w:cs="Times New Roman"/>
          <w:sz w:val="24"/>
          <w:szCs w:val="24"/>
          <w14:ligatures w14:val="none"/>
        </w:rPr>
        <w:t>obţinerea</w:t>
      </w:r>
      <w:proofErr w:type="spellEnd"/>
      <w:r w:rsidRPr="00A054CE">
        <w:rPr>
          <w:rFonts w:ascii="Times New Roman" w:eastAsia="Calibri" w:hAnsi="Times New Roman" w:cs="Times New Roman"/>
          <w:sz w:val="24"/>
          <w:szCs w:val="24"/>
          <w14:ligatures w14:val="none"/>
        </w:rPr>
        <w:t xml:space="preserve"> avizelor necesare executării lucrărilor, al certificatelor de urbanism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 </w:t>
      </w:r>
      <w:proofErr w:type="spellStart"/>
      <w:r w:rsidRPr="00A054CE">
        <w:rPr>
          <w:rFonts w:ascii="Times New Roman" w:eastAsia="Calibri" w:hAnsi="Times New Roman" w:cs="Times New Roman"/>
          <w:sz w:val="24"/>
          <w:szCs w:val="24"/>
          <w14:ligatures w14:val="none"/>
        </w:rPr>
        <w:t>autorizaţiei</w:t>
      </w:r>
      <w:proofErr w:type="spellEnd"/>
      <w:r w:rsidRPr="00A054CE">
        <w:rPr>
          <w:rFonts w:ascii="Times New Roman" w:eastAsia="Calibri" w:hAnsi="Times New Roman" w:cs="Times New Roman"/>
          <w:sz w:val="24"/>
          <w:szCs w:val="24"/>
          <w14:ligatures w14:val="none"/>
        </w:rPr>
        <w:t xml:space="preserve"> de </w:t>
      </w:r>
      <w:proofErr w:type="spellStart"/>
      <w:r w:rsidRPr="00A054CE">
        <w:rPr>
          <w:rFonts w:ascii="Times New Roman" w:eastAsia="Calibri" w:hAnsi="Times New Roman" w:cs="Times New Roman"/>
          <w:sz w:val="24"/>
          <w:szCs w:val="24"/>
          <w14:ligatures w14:val="none"/>
        </w:rPr>
        <w:t>construcţie</w:t>
      </w:r>
      <w:proofErr w:type="spellEnd"/>
      <w:r w:rsidRPr="00A054CE">
        <w:rPr>
          <w:rFonts w:ascii="Times New Roman" w:eastAsia="Calibri" w:hAnsi="Times New Roman" w:cs="Times New Roman"/>
          <w:sz w:val="24"/>
          <w:szCs w:val="24"/>
          <w14:ligatures w14:val="none"/>
        </w:rPr>
        <w:t xml:space="preserve"> pentru lucrările planificate, precum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 avizelor de </w:t>
      </w:r>
      <w:proofErr w:type="spellStart"/>
      <w:r w:rsidRPr="00A054CE">
        <w:rPr>
          <w:rFonts w:ascii="Times New Roman" w:eastAsia="Calibri" w:hAnsi="Times New Roman" w:cs="Times New Roman"/>
          <w:sz w:val="24"/>
          <w:szCs w:val="24"/>
          <w14:ligatures w14:val="none"/>
        </w:rPr>
        <w:t>funcţionare</w:t>
      </w:r>
      <w:proofErr w:type="spellEnd"/>
      <w:r w:rsidRPr="00A054CE">
        <w:rPr>
          <w:rFonts w:ascii="Times New Roman" w:eastAsia="Calibri" w:hAnsi="Times New Roman" w:cs="Times New Roman"/>
          <w:sz w:val="24"/>
          <w:szCs w:val="24"/>
          <w14:ligatures w14:val="none"/>
        </w:rPr>
        <w:t xml:space="preserve"> după finalizarea lucrărilor;</w:t>
      </w:r>
    </w:p>
    <w:p w14:paraId="761A3990" w14:textId="77777777" w:rsidR="00B0269B" w:rsidRPr="00A054CE" w:rsidRDefault="00B0269B">
      <w:pPr>
        <w:numPr>
          <w:ilvl w:val="0"/>
          <w:numId w:val="61"/>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Asigură efectuarea modificărilor necesare în cartea funciară;</w:t>
      </w:r>
    </w:p>
    <w:p w14:paraId="32660BF7" w14:textId="3EB9A4B2" w:rsidR="00B0269B" w:rsidRPr="00A054CE" w:rsidRDefault="00B0269B">
      <w:pPr>
        <w:numPr>
          <w:ilvl w:val="0"/>
          <w:numId w:val="61"/>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Urmăreşte</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desfăşurarea</w:t>
      </w:r>
      <w:proofErr w:type="spellEnd"/>
      <w:r w:rsidRPr="00A054CE">
        <w:rPr>
          <w:rFonts w:ascii="Times New Roman" w:eastAsia="Calibri" w:hAnsi="Times New Roman" w:cs="Times New Roman"/>
          <w:sz w:val="24"/>
          <w:szCs w:val="24"/>
          <w14:ligatures w14:val="none"/>
        </w:rPr>
        <w:t xml:space="preserve"> lucrărilor de </w:t>
      </w:r>
      <w:proofErr w:type="spellStart"/>
      <w:r w:rsidRPr="00A054CE">
        <w:rPr>
          <w:rFonts w:ascii="Times New Roman" w:eastAsia="Calibri" w:hAnsi="Times New Roman" w:cs="Times New Roman"/>
          <w:sz w:val="24"/>
          <w:szCs w:val="24"/>
          <w14:ligatures w14:val="none"/>
        </w:rPr>
        <w:t>investiţii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ţine</w:t>
      </w:r>
      <w:proofErr w:type="spellEnd"/>
      <w:r w:rsidRPr="00A054CE">
        <w:rPr>
          <w:rFonts w:ascii="Times New Roman" w:eastAsia="Calibri" w:hAnsi="Times New Roman" w:cs="Times New Roman"/>
          <w:sz w:val="24"/>
          <w:szCs w:val="24"/>
          <w14:ligatures w14:val="none"/>
        </w:rPr>
        <w:t xml:space="preserve"> legătura cu dirigintele de </w:t>
      </w:r>
      <w:proofErr w:type="spellStart"/>
      <w:r w:rsidRPr="00A054CE">
        <w:rPr>
          <w:rFonts w:ascii="Times New Roman" w:eastAsia="Calibri" w:hAnsi="Times New Roman" w:cs="Times New Roman"/>
          <w:sz w:val="24"/>
          <w:szCs w:val="24"/>
          <w14:ligatures w14:val="none"/>
        </w:rPr>
        <w:t>şantier</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cu </w:t>
      </w:r>
      <w:proofErr w:type="spellStart"/>
      <w:r w:rsidRPr="00A054CE">
        <w:rPr>
          <w:rFonts w:ascii="Times New Roman" w:eastAsia="Calibri" w:hAnsi="Times New Roman" w:cs="Times New Roman"/>
          <w:sz w:val="24"/>
          <w:szCs w:val="24"/>
          <w14:ligatures w14:val="none"/>
        </w:rPr>
        <w:t>reprezentanţii</w:t>
      </w:r>
      <w:proofErr w:type="spellEnd"/>
      <w:r w:rsidRPr="00A054CE">
        <w:rPr>
          <w:rFonts w:ascii="Times New Roman" w:eastAsia="Calibri" w:hAnsi="Times New Roman" w:cs="Times New Roman"/>
          <w:sz w:val="24"/>
          <w:szCs w:val="24"/>
          <w14:ligatures w14:val="none"/>
        </w:rPr>
        <w:t xml:space="preserve"> executantului;</w:t>
      </w:r>
    </w:p>
    <w:p w14:paraId="7EF58E19" w14:textId="3CB1EA42" w:rsidR="00B0269B" w:rsidRPr="00A054CE" w:rsidRDefault="00B0269B">
      <w:pPr>
        <w:numPr>
          <w:ilvl w:val="0"/>
          <w:numId w:val="61"/>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Face parte din comisia de </w:t>
      </w:r>
      <w:proofErr w:type="spellStart"/>
      <w:r w:rsidRPr="00A054CE">
        <w:rPr>
          <w:rFonts w:ascii="Times New Roman" w:eastAsia="Calibri" w:hAnsi="Times New Roman" w:cs="Times New Roman"/>
          <w:sz w:val="24"/>
          <w:szCs w:val="24"/>
          <w14:ligatures w14:val="none"/>
        </w:rPr>
        <w:t>recepţie</w:t>
      </w:r>
      <w:proofErr w:type="spellEnd"/>
      <w:r w:rsidRPr="00A054CE">
        <w:rPr>
          <w:rFonts w:ascii="Times New Roman" w:eastAsia="Calibri" w:hAnsi="Times New Roman" w:cs="Times New Roman"/>
          <w:sz w:val="24"/>
          <w:szCs w:val="24"/>
          <w14:ligatures w14:val="none"/>
        </w:rPr>
        <w:t xml:space="preserve"> a lucrărilor de </w:t>
      </w:r>
      <w:proofErr w:type="spellStart"/>
      <w:r w:rsidRPr="00A054CE">
        <w:rPr>
          <w:rFonts w:ascii="Times New Roman" w:eastAsia="Calibri" w:hAnsi="Times New Roman" w:cs="Times New Roman"/>
          <w:sz w:val="24"/>
          <w:szCs w:val="24"/>
          <w14:ligatures w14:val="none"/>
        </w:rPr>
        <w:t>investiţii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cele de </w:t>
      </w:r>
      <w:proofErr w:type="spellStart"/>
      <w:r w:rsidRPr="00A054CE">
        <w:rPr>
          <w:rFonts w:ascii="Times New Roman" w:eastAsia="Calibri" w:hAnsi="Times New Roman" w:cs="Times New Roman"/>
          <w:sz w:val="24"/>
          <w:szCs w:val="24"/>
          <w14:ligatures w14:val="none"/>
        </w:rPr>
        <w:t>reparaţii</w:t>
      </w:r>
      <w:proofErr w:type="spellEnd"/>
      <w:r w:rsidRPr="00A054CE">
        <w:rPr>
          <w:rFonts w:ascii="Times New Roman" w:eastAsia="Calibri" w:hAnsi="Times New Roman" w:cs="Times New Roman"/>
          <w:sz w:val="24"/>
          <w:szCs w:val="24"/>
          <w14:ligatures w14:val="none"/>
        </w:rPr>
        <w:t xml:space="preserve"> curente, precum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 intrărilor de materiale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achiziţii</w:t>
      </w:r>
      <w:proofErr w:type="spellEnd"/>
      <w:r w:rsidRPr="00A054CE">
        <w:rPr>
          <w:rFonts w:ascii="Times New Roman" w:eastAsia="Calibri" w:hAnsi="Times New Roman" w:cs="Times New Roman"/>
          <w:sz w:val="24"/>
          <w:szCs w:val="24"/>
          <w14:ligatures w14:val="none"/>
        </w:rPr>
        <w:t xml:space="preserve"> de dotări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obiecte de inventar.</w:t>
      </w:r>
    </w:p>
    <w:p w14:paraId="55D95279" w14:textId="78A8543D" w:rsidR="00B0269B" w:rsidRPr="00A054CE" w:rsidRDefault="00B0269B" w:rsidP="00B0269B">
      <w:pPr>
        <w:spacing w:after="0" w:line="240" w:lineRule="auto"/>
        <w:ind w:left="708" w:firstLine="708"/>
        <w:jc w:val="both"/>
        <w:rPr>
          <w:rFonts w:ascii="Times New Roman" w:eastAsia="Calibri" w:hAnsi="Times New Roman" w:cs="Times New Roman"/>
          <w:sz w:val="24"/>
          <w:szCs w:val="24"/>
          <w14:ligatures w14:val="none"/>
        </w:rPr>
      </w:pPr>
      <w:r w:rsidRPr="00A054CE">
        <w:rPr>
          <w:rFonts w:ascii="Times New Roman" w:eastAsia="Calibri" w:hAnsi="Times New Roman" w:cs="Times New Roman"/>
          <w:b/>
          <w:bCs/>
          <w:sz w:val="24"/>
          <w:szCs w:val="24"/>
          <w14:ligatures w14:val="none"/>
        </w:rPr>
        <w:t>(2)</w:t>
      </w:r>
      <w:r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b/>
          <w:bCs/>
          <w:sz w:val="24"/>
          <w:szCs w:val="24"/>
          <w14:ligatures w14:val="none"/>
        </w:rPr>
        <w:t>Întreținere clădiri, echipamente</w:t>
      </w:r>
      <w:r w:rsidRPr="00A054CE">
        <w:rPr>
          <w:rFonts w:ascii="Times New Roman" w:eastAsia="Calibri" w:hAnsi="Times New Roman" w:cs="Times New Roman"/>
          <w:sz w:val="24"/>
          <w:szCs w:val="24"/>
          <w14:ligatures w14:val="none"/>
        </w:rPr>
        <w:t xml:space="preserve"> etc.:</w:t>
      </w:r>
    </w:p>
    <w:p w14:paraId="0D3DC2BA" w14:textId="77777777" w:rsidR="00B0269B" w:rsidRPr="00A054CE" w:rsidRDefault="00B0269B">
      <w:pPr>
        <w:numPr>
          <w:ilvl w:val="0"/>
          <w:numId w:val="62"/>
        </w:numPr>
        <w:spacing w:after="0" w:line="240" w:lineRule="auto"/>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Planificarea și coordonarea </w:t>
      </w:r>
      <w:proofErr w:type="spellStart"/>
      <w:r w:rsidRPr="00A054CE">
        <w:rPr>
          <w:rFonts w:ascii="Times New Roman" w:eastAsia="Calibri" w:hAnsi="Times New Roman" w:cs="Times New Roman"/>
          <w:sz w:val="24"/>
          <w:szCs w:val="24"/>
          <w14:ligatures w14:val="none"/>
        </w:rPr>
        <w:t>activitații</w:t>
      </w:r>
      <w:proofErr w:type="spellEnd"/>
      <w:r w:rsidRPr="00A054CE">
        <w:rPr>
          <w:rFonts w:ascii="Times New Roman" w:eastAsia="Calibri" w:hAnsi="Times New Roman" w:cs="Times New Roman"/>
          <w:sz w:val="24"/>
          <w:szCs w:val="24"/>
          <w14:ligatures w14:val="none"/>
        </w:rPr>
        <w:t xml:space="preserve"> administrative - curățenie, întreținere și reparații;</w:t>
      </w:r>
    </w:p>
    <w:p w14:paraId="3C498087" w14:textId="1B69802C"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Întocmeşte</w:t>
      </w:r>
      <w:proofErr w:type="spellEnd"/>
      <w:r w:rsidRPr="00A054CE">
        <w:rPr>
          <w:rFonts w:ascii="Times New Roman" w:eastAsia="Calibri" w:hAnsi="Times New Roman" w:cs="Times New Roman"/>
          <w:sz w:val="24"/>
          <w:szCs w:val="24"/>
          <w14:ligatures w14:val="none"/>
        </w:rPr>
        <w:t xml:space="preserve"> planul de </w:t>
      </w:r>
      <w:proofErr w:type="spellStart"/>
      <w:r w:rsidRPr="00A054CE">
        <w:rPr>
          <w:rFonts w:ascii="Times New Roman" w:eastAsia="Calibri" w:hAnsi="Times New Roman" w:cs="Times New Roman"/>
          <w:sz w:val="24"/>
          <w:szCs w:val="24"/>
          <w14:ligatures w14:val="none"/>
        </w:rPr>
        <w:t>reparaţii</w:t>
      </w:r>
      <w:proofErr w:type="spellEnd"/>
      <w:r w:rsidRPr="00A054CE">
        <w:rPr>
          <w:rFonts w:ascii="Times New Roman" w:eastAsia="Calibri" w:hAnsi="Times New Roman" w:cs="Times New Roman"/>
          <w:sz w:val="24"/>
          <w:szCs w:val="24"/>
          <w14:ligatures w14:val="none"/>
        </w:rPr>
        <w:t xml:space="preserve"> curente pe baza </w:t>
      </w:r>
      <w:proofErr w:type="spellStart"/>
      <w:r w:rsidRPr="00A054CE">
        <w:rPr>
          <w:rFonts w:ascii="Times New Roman" w:eastAsia="Calibri" w:hAnsi="Times New Roman" w:cs="Times New Roman"/>
          <w:sz w:val="24"/>
          <w:szCs w:val="24"/>
          <w14:ligatures w14:val="none"/>
        </w:rPr>
        <w:t>observaţiilor</w:t>
      </w:r>
      <w:proofErr w:type="spellEnd"/>
      <w:r w:rsidRPr="00A054CE">
        <w:rPr>
          <w:rFonts w:ascii="Times New Roman" w:eastAsia="Calibri" w:hAnsi="Times New Roman" w:cs="Times New Roman"/>
          <w:sz w:val="24"/>
          <w:szCs w:val="24"/>
          <w14:ligatures w14:val="none"/>
        </w:rPr>
        <w:t xml:space="preserve"> proprii </w:t>
      </w:r>
      <w:proofErr w:type="spellStart"/>
      <w:r w:rsidRPr="00A054CE">
        <w:rPr>
          <w:rFonts w:ascii="Times New Roman" w:eastAsia="Calibri" w:hAnsi="Times New Roman" w:cs="Times New Roman"/>
          <w:sz w:val="24"/>
          <w:szCs w:val="24"/>
          <w14:ligatures w14:val="none"/>
        </w:rPr>
        <w:t>obţinute</w:t>
      </w:r>
      <w:proofErr w:type="spellEnd"/>
      <w:r w:rsidRPr="00A054CE">
        <w:rPr>
          <w:rFonts w:ascii="Times New Roman" w:eastAsia="Calibri" w:hAnsi="Times New Roman" w:cs="Times New Roman"/>
          <w:sz w:val="24"/>
          <w:szCs w:val="24"/>
          <w14:ligatures w14:val="none"/>
        </w:rPr>
        <w:t xml:space="preserve"> în urma verificărilor, precum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pe baza solicitărilor </w:t>
      </w:r>
      <w:proofErr w:type="spellStart"/>
      <w:r w:rsidRPr="00A054CE">
        <w:rPr>
          <w:rFonts w:ascii="Times New Roman" w:eastAsia="Calibri" w:hAnsi="Times New Roman" w:cs="Times New Roman"/>
          <w:sz w:val="24"/>
          <w:szCs w:val="24"/>
          <w14:ligatures w14:val="none"/>
        </w:rPr>
        <w:t>celorlalţi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şefi</w:t>
      </w:r>
      <w:proofErr w:type="spellEnd"/>
      <w:r w:rsidRPr="00A054CE">
        <w:rPr>
          <w:rFonts w:ascii="Times New Roman" w:eastAsia="Calibri" w:hAnsi="Times New Roman" w:cs="Times New Roman"/>
          <w:sz w:val="24"/>
          <w:szCs w:val="24"/>
          <w14:ligatures w14:val="none"/>
        </w:rPr>
        <w:t xml:space="preserve"> de servicii;</w:t>
      </w:r>
    </w:p>
    <w:p w14:paraId="6AD4A045" w14:textId="77777777"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Întocmeşte</w:t>
      </w:r>
      <w:proofErr w:type="spellEnd"/>
      <w:r w:rsidRPr="00A054CE">
        <w:rPr>
          <w:rFonts w:ascii="Times New Roman" w:eastAsia="Calibri" w:hAnsi="Times New Roman" w:cs="Times New Roman"/>
          <w:sz w:val="24"/>
          <w:szCs w:val="24"/>
          <w14:ligatures w14:val="none"/>
        </w:rPr>
        <w:t xml:space="preserve"> referate de necesitate pentru lucrările de </w:t>
      </w:r>
      <w:proofErr w:type="spellStart"/>
      <w:r w:rsidRPr="00A054CE">
        <w:rPr>
          <w:rFonts w:ascii="Times New Roman" w:eastAsia="Calibri" w:hAnsi="Times New Roman" w:cs="Times New Roman"/>
          <w:sz w:val="24"/>
          <w:szCs w:val="24"/>
          <w14:ligatures w14:val="none"/>
        </w:rPr>
        <w:t>reparaţii</w:t>
      </w:r>
      <w:proofErr w:type="spellEnd"/>
      <w:r w:rsidRPr="00A054CE">
        <w:rPr>
          <w:rFonts w:ascii="Times New Roman" w:eastAsia="Calibri" w:hAnsi="Times New Roman" w:cs="Times New Roman"/>
          <w:sz w:val="24"/>
          <w:szCs w:val="24"/>
          <w14:ligatures w14:val="none"/>
        </w:rPr>
        <w:t xml:space="preserve">, servicii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produse;</w:t>
      </w:r>
    </w:p>
    <w:p w14:paraId="21152BDA" w14:textId="3E2F5CA9"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Planifică și urmărește lucrările de întreținere și reparații executate prin mijloace proprii, care nu necesită unități specializate;</w:t>
      </w:r>
    </w:p>
    <w:p w14:paraId="69185CF1" w14:textId="36C094D6"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Întocmeşte</w:t>
      </w:r>
      <w:proofErr w:type="spellEnd"/>
      <w:r w:rsidRPr="00A054CE">
        <w:rPr>
          <w:rFonts w:ascii="Times New Roman" w:eastAsia="Calibri" w:hAnsi="Times New Roman" w:cs="Times New Roman"/>
          <w:sz w:val="24"/>
          <w:szCs w:val="24"/>
          <w14:ligatures w14:val="none"/>
        </w:rPr>
        <w:t xml:space="preserve"> necesarul de materiale de aprovizionat, în vederea </w:t>
      </w:r>
      <w:proofErr w:type="spellStart"/>
      <w:r w:rsidRPr="00A054CE">
        <w:rPr>
          <w:rFonts w:ascii="Times New Roman" w:eastAsia="Calibri" w:hAnsi="Times New Roman" w:cs="Times New Roman"/>
          <w:sz w:val="24"/>
          <w:szCs w:val="24"/>
          <w14:ligatures w14:val="none"/>
        </w:rPr>
        <w:t>desfăşurării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activităţilor</w:t>
      </w:r>
      <w:proofErr w:type="spellEnd"/>
      <w:r w:rsidRPr="00A054CE">
        <w:rPr>
          <w:rFonts w:ascii="Times New Roman" w:eastAsia="Calibri" w:hAnsi="Times New Roman" w:cs="Times New Roman"/>
          <w:sz w:val="24"/>
          <w:szCs w:val="24"/>
          <w14:ligatures w14:val="none"/>
        </w:rPr>
        <w:t xml:space="preserve"> de </w:t>
      </w:r>
      <w:proofErr w:type="spellStart"/>
      <w:r w:rsidRPr="00A054CE">
        <w:rPr>
          <w:rFonts w:ascii="Times New Roman" w:eastAsia="Calibri" w:hAnsi="Times New Roman" w:cs="Times New Roman"/>
          <w:sz w:val="24"/>
          <w:szCs w:val="24"/>
          <w14:ligatures w14:val="none"/>
        </w:rPr>
        <w:t>întreţinere</w:t>
      </w:r>
      <w:proofErr w:type="spellEnd"/>
      <w:r w:rsidRPr="00A054CE">
        <w:rPr>
          <w:rFonts w:ascii="Times New Roman" w:eastAsia="Calibri" w:hAnsi="Times New Roman" w:cs="Times New Roman"/>
          <w:sz w:val="24"/>
          <w:szCs w:val="24"/>
          <w14:ligatures w14:val="none"/>
        </w:rPr>
        <w:t>;</w:t>
      </w:r>
    </w:p>
    <w:p w14:paraId="66B2864E" w14:textId="77777777"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Urmăreşte</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desfăşurarea</w:t>
      </w:r>
      <w:proofErr w:type="spellEnd"/>
      <w:r w:rsidRPr="00A054CE">
        <w:rPr>
          <w:rFonts w:ascii="Times New Roman" w:eastAsia="Calibri" w:hAnsi="Times New Roman" w:cs="Times New Roman"/>
          <w:sz w:val="24"/>
          <w:szCs w:val="24"/>
          <w14:ligatures w14:val="none"/>
        </w:rPr>
        <w:t xml:space="preserve"> lucrărilor de </w:t>
      </w:r>
      <w:proofErr w:type="spellStart"/>
      <w:r w:rsidRPr="00A054CE">
        <w:rPr>
          <w:rFonts w:ascii="Times New Roman" w:eastAsia="Calibri" w:hAnsi="Times New Roman" w:cs="Times New Roman"/>
          <w:sz w:val="24"/>
          <w:szCs w:val="24"/>
          <w14:ligatures w14:val="none"/>
        </w:rPr>
        <w:t>reparaţii</w:t>
      </w:r>
      <w:proofErr w:type="spellEnd"/>
      <w:r w:rsidRPr="00A054CE">
        <w:rPr>
          <w:rFonts w:ascii="Times New Roman" w:eastAsia="Calibri" w:hAnsi="Times New Roman" w:cs="Times New Roman"/>
          <w:sz w:val="24"/>
          <w:szCs w:val="24"/>
          <w14:ligatures w14:val="none"/>
        </w:rPr>
        <w:t>;</w:t>
      </w:r>
    </w:p>
    <w:p w14:paraId="69D748BB" w14:textId="77777777"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Efectuează </w:t>
      </w:r>
      <w:proofErr w:type="spellStart"/>
      <w:r w:rsidRPr="00A054CE">
        <w:rPr>
          <w:rFonts w:ascii="Times New Roman" w:eastAsia="Calibri" w:hAnsi="Times New Roman" w:cs="Times New Roman"/>
          <w:sz w:val="24"/>
          <w:szCs w:val="24"/>
          <w14:ligatures w14:val="none"/>
        </w:rPr>
        <w:t>inspecţia</w:t>
      </w:r>
      <w:proofErr w:type="spellEnd"/>
      <w:r w:rsidRPr="00A054CE">
        <w:rPr>
          <w:rFonts w:ascii="Times New Roman" w:eastAsia="Calibri" w:hAnsi="Times New Roman" w:cs="Times New Roman"/>
          <w:sz w:val="24"/>
          <w:szCs w:val="24"/>
          <w14:ligatures w14:val="none"/>
        </w:rPr>
        <w:t xml:space="preserve"> periodică a </w:t>
      </w:r>
      <w:proofErr w:type="spellStart"/>
      <w:r w:rsidRPr="00A054CE">
        <w:rPr>
          <w:rFonts w:ascii="Times New Roman" w:eastAsia="Calibri" w:hAnsi="Times New Roman" w:cs="Times New Roman"/>
          <w:sz w:val="24"/>
          <w:szCs w:val="24"/>
          <w14:ligatures w14:val="none"/>
        </w:rPr>
        <w:t>spaţiilor</w:t>
      </w:r>
      <w:proofErr w:type="spellEnd"/>
      <w:r w:rsidRPr="00A054CE">
        <w:rPr>
          <w:rFonts w:ascii="Times New Roman" w:eastAsia="Calibri" w:hAnsi="Times New Roman" w:cs="Times New Roman"/>
          <w:sz w:val="24"/>
          <w:szCs w:val="24"/>
          <w14:ligatures w14:val="none"/>
        </w:rPr>
        <w:t xml:space="preserve"> ce aparțin sau sunt administrate de DAS Târgu Mureș;</w:t>
      </w:r>
    </w:p>
    <w:p w14:paraId="51A54B0B" w14:textId="787883D9"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Urmăreşte</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ia măsuri pentru integritatea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buna </w:t>
      </w:r>
      <w:proofErr w:type="spellStart"/>
      <w:r w:rsidRPr="00A054CE">
        <w:rPr>
          <w:rFonts w:ascii="Times New Roman" w:eastAsia="Calibri" w:hAnsi="Times New Roman" w:cs="Times New Roman"/>
          <w:sz w:val="24"/>
          <w:szCs w:val="24"/>
          <w14:ligatures w14:val="none"/>
        </w:rPr>
        <w:t>funcţionare</w:t>
      </w:r>
      <w:proofErr w:type="spellEnd"/>
      <w:r w:rsidRPr="00A054CE">
        <w:rPr>
          <w:rFonts w:ascii="Times New Roman" w:eastAsia="Calibri" w:hAnsi="Times New Roman" w:cs="Times New Roman"/>
          <w:sz w:val="24"/>
          <w:szCs w:val="24"/>
          <w14:ligatures w14:val="none"/>
        </w:rPr>
        <w:t xml:space="preserve"> a </w:t>
      </w:r>
      <w:proofErr w:type="spellStart"/>
      <w:r w:rsidRPr="00A054CE">
        <w:rPr>
          <w:rFonts w:ascii="Times New Roman" w:eastAsia="Calibri" w:hAnsi="Times New Roman" w:cs="Times New Roman"/>
          <w:sz w:val="24"/>
          <w:szCs w:val="24"/>
          <w14:ligatures w14:val="none"/>
        </w:rPr>
        <w:t>instalaţiilor</w:t>
      </w:r>
      <w:proofErr w:type="spellEnd"/>
      <w:r w:rsidRPr="00A054CE">
        <w:rPr>
          <w:rFonts w:ascii="Times New Roman" w:eastAsia="Calibri" w:hAnsi="Times New Roman" w:cs="Times New Roman"/>
          <w:sz w:val="24"/>
          <w:szCs w:val="24"/>
          <w14:ligatures w14:val="none"/>
        </w:rPr>
        <w:t xml:space="preserve"> electrice, apă, canalizare, de gaze naturale, rețea telefonie și internet;</w:t>
      </w:r>
    </w:p>
    <w:p w14:paraId="4D3CB94B" w14:textId="77777777"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Asigură aprovizionarea, instalarea și întreținerea echipamentelor, instalațiilor, mobilierului </w:t>
      </w:r>
      <w:proofErr w:type="spellStart"/>
      <w:r w:rsidRPr="00A054CE">
        <w:rPr>
          <w:rFonts w:ascii="Times New Roman" w:eastAsia="Calibri" w:hAnsi="Times New Roman" w:cs="Times New Roman"/>
          <w:sz w:val="24"/>
          <w:szCs w:val="24"/>
          <w14:ligatures w14:val="none"/>
        </w:rPr>
        <w:t>cladirii</w:t>
      </w:r>
      <w:proofErr w:type="spellEnd"/>
      <w:r w:rsidRPr="00A054CE">
        <w:rPr>
          <w:rFonts w:ascii="Times New Roman" w:eastAsia="Calibri" w:hAnsi="Times New Roman" w:cs="Times New Roman"/>
          <w:sz w:val="24"/>
          <w:szCs w:val="24"/>
          <w14:ligatures w14:val="none"/>
        </w:rPr>
        <w:t xml:space="preserve">; </w:t>
      </w:r>
    </w:p>
    <w:p w14:paraId="2D9D49FD" w14:textId="77777777" w:rsidR="00B0269B" w:rsidRPr="00A054CE" w:rsidRDefault="00B0269B">
      <w:pPr>
        <w:numPr>
          <w:ilvl w:val="0"/>
          <w:numId w:val="62"/>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Menține legătura cu furnizorii și prestatorii de servicii.  </w:t>
      </w:r>
    </w:p>
    <w:p w14:paraId="6A37F335" w14:textId="1D8B8BF7" w:rsidR="00B0269B" w:rsidRPr="00A054CE" w:rsidRDefault="00B0269B" w:rsidP="00B0269B">
      <w:pPr>
        <w:spacing w:after="0" w:line="240" w:lineRule="auto"/>
        <w:ind w:left="708" w:firstLine="708"/>
        <w:jc w:val="both"/>
        <w:rPr>
          <w:rFonts w:ascii="Times New Roman" w:eastAsia="Calibri" w:hAnsi="Times New Roman" w:cs="Times New Roman"/>
          <w:sz w:val="24"/>
          <w:szCs w:val="24"/>
          <w14:ligatures w14:val="none"/>
        </w:rPr>
      </w:pPr>
      <w:r w:rsidRPr="00A054CE">
        <w:rPr>
          <w:rFonts w:ascii="Times New Roman" w:eastAsia="Calibri" w:hAnsi="Times New Roman" w:cs="Times New Roman"/>
          <w:b/>
          <w:bCs/>
          <w:sz w:val="24"/>
          <w:szCs w:val="24"/>
          <w14:ligatures w14:val="none"/>
        </w:rPr>
        <w:t>(3)</w:t>
      </w:r>
      <w:r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b/>
          <w:bCs/>
          <w:sz w:val="24"/>
          <w:szCs w:val="24"/>
          <w14:ligatures w14:val="none"/>
        </w:rPr>
        <w:t>PSI</w:t>
      </w:r>
      <w:r w:rsidRPr="00A054CE">
        <w:rPr>
          <w:rFonts w:ascii="Times New Roman" w:eastAsia="Calibri" w:hAnsi="Times New Roman" w:cs="Times New Roman"/>
          <w:sz w:val="24"/>
          <w:szCs w:val="24"/>
          <w14:ligatures w14:val="none"/>
        </w:rPr>
        <w:t>:</w:t>
      </w:r>
    </w:p>
    <w:p w14:paraId="7F7A2259" w14:textId="77777777"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Verifică respectarea normelor PSI de către </w:t>
      </w:r>
      <w:proofErr w:type="spellStart"/>
      <w:r w:rsidRPr="00A054CE">
        <w:rPr>
          <w:rFonts w:ascii="Times New Roman" w:eastAsia="Calibri" w:hAnsi="Times New Roman" w:cs="Times New Roman"/>
          <w:sz w:val="24"/>
          <w:szCs w:val="24"/>
          <w14:ligatures w14:val="none"/>
        </w:rPr>
        <w:t>angajaţi</w:t>
      </w:r>
      <w:proofErr w:type="spellEnd"/>
      <w:r w:rsidRPr="00A054CE">
        <w:rPr>
          <w:rFonts w:ascii="Times New Roman" w:eastAsia="Calibri" w:hAnsi="Times New Roman" w:cs="Times New Roman"/>
          <w:sz w:val="24"/>
          <w:szCs w:val="24"/>
          <w14:ligatures w14:val="none"/>
        </w:rPr>
        <w:t>;</w:t>
      </w:r>
    </w:p>
    <w:p w14:paraId="0B84B855" w14:textId="77777777"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Verifică </w:t>
      </w:r>
      <w:proofErr w:type="spellStart"/>
      <w:r w:rsidRPr="00A054CE">
        <w:rPr>
          <w:rFonts w:ascii="Times New Roman" w:eastAsia="Calibri" w:hAnsi="Times New Roman" w:cs="Times New Roman"/>
          <w:sz w:val="24"/>
          <w:szCs w:val="24"/>
          <w14:ligatures w14:val="none"/>
        </w:rPr>
        <w:t>cunoaşterea</w:t>
      </w:r>
      <w:proofErr w:type="spellEnd"/>
      <w:r w:rsidRPr="00A054CE">
        <w:rPr>
          <w:rFonts w:ascii="Times New Roman" w:eastAsia="Calibri" w:hAnsi="Times New Roman" w:cs="Times New Roman"/>
          <w:sz w:val="24"/>
          <w:szCs w:val="24"/>
          <w14:ligatures w14:val="none"/>
        </w:rPr>
        <w:t xml:space="preserve"> de către tot personalul angajat a normelor PSI;</w:t>
      </w:r>
    </w:p>
    <w:p w14:paraId="7DA03C10" w14:textId="77777777"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Răspunde de aplicarea reglementărilor în vigoare, cu privire la PSI;</w:t>
      </w:r>
    </w:p>
    <w:p w14:paraId="6BE1B567" w14:textId="7513F7E4"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Răspunde de dotarea, verificarea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funcţionarea</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instalaţiilor</w:t>
      </w:r>
      <w:proofErr w:type="spellEnd"/>
      <w:r w:rsidRPr="00A054CE">
        <w:rPr>
          <w:rFonts w:ascii="Times New Roman" w:eastAsia="Calibri" w:hAnsi="Times New Roman" w:cs="Times New Roman"/>
          <w:sz w:val="24"/>
          <w:szCs w:val="24"/>
          <w14:ligatures w14:val="none"/>
        </w:rPr>
        <w:t xml:space="preserve"> prevăzute de lege, privind paza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stingerea incendiilor;</w:t>
      </w:r>
    </w:p>
    <w:p w14:paraId="4CF91BDD" w14:textId="77777777"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Întocmeşte</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actualizează de câte ori este necesar planul de evacuare în caz de incendii;</w:t>
      </w:r>
    </w:p>
    <w:p w14:paraId="4DD748BE" w14:textId="4FA62324" w:rsidR="00B0269B" w:rsidRPr="00A054CE" w:rsidRDefault="00B0269B">
      <w:pPr>
        <w:numPr>
          <w:ilvl w:val="0"/>
          <w:numId w:val="63"/>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Răspunde de întocmirea, actualizarea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arhivarea </w:t>
      </w:r>
      <w:proofErr w:type="spellStart"/>
      <w:r w:rsidRPr="00A054CE">
        <w:rPr>
          <w:rFonts w:ascii="Times New Roman" w:eastAsia="Calibri" w:hAnsi="Times New Roman" w:cs="Times New Roman"/>
          <w:sz w:val="24"/>
          <w:szCs w:val="24"/>
          <w14:ligatures w14:val="none"/>
        </w:rPr>
        <w:t>documentaţiei</w:t>
      </w:r>
      <w:proofErr w:type="spellEnd"/>
      <w:r w:rsidRPr="00A054CE">
        <w:rPr>
          <w:rFonts w:ascii="Times New Roman" w:eastAsia="Calibri" w:hAnsi="Times New Roman" w:cs="Times New Roman"/>
          <w:sz w:val="24"/>
          <w:szCs w:val="24"/>
          <w14:ligatures w14:val="none"/>
        </w:rPr>
        <w:t xml:space="preserve"> prevăzute de </w:t>
      </w:r>
      <w:proofErr w:type="spellStart"/>
      <w:r w:rsidRPr="00A054CE">
        <w:rPr>
          <w:rFonts w:ascii="Times New Roman" w:eastAsia="Calibri" w:hAnsi="Times New Roman" w:cs="Times New Roman"/>
          <w:sz w:val="24"/>
          <w:szCs w:val="24"/>
          <w14:ligatures w14:val="none"/>
        </w:rPr>
        <w:t>legislaţia</w:t>
      </w:r>
      <w:proofErr w:type="spellEnd"/>
      <w:r w:rsidRPr="00A054CE">
        <w:rPr>
          <w:rFonts w:ascii="Times New Roman" w:eastAsia="Calibri" w:hAnsi="Times New Roman" w:cs="Times New Roman"/>
          <w:sz w:val="24"/>
          <w:szCs w:val="24"/>
          <w14:ligatures w14:val="none"/>
        </w:rPr>
        <w:t xml:space="preserve"> în vigoare.</w:t>
      </w:r>
    </w:p>
    <w:p w14:paraId="604490B3" w14:textId="6C107499" w:rsidR="00B0269B" w:rsidRPr="00A054CE" w:rsidRDefault="00B0269B" w:rsidP="00B0269B">
      <w:pPr>
        <w:spacing w:after="0" w:line="240" w:lineRule="auto"/>
        <w:ind w:left="708" w:firstLine="708"/>
        <w:jc w:val="both"/>
        <w:rPr>
          <w:rFonts w:ascii="Times New Roman" w:eastAsia="Calibri" w:hAnsi="Times New Roman" w:cs="Times New Roman"/>
          <w:sz w:val="24"/>
          <w:szCs w:val="24"/>
          <w14:ligatures w14:val="none"/>
        </w:rPr>
      </w:pPr>
      <w:r w:rsidRPr="00A054CE">
        <w:rPr>
          <w:rFonts w:ascii="Times New Roman" w:eastAsia="Calibri" w:hAnsi="Times New Roman" w:cs="Times New Roman"/>
          <w:b/>
          <w:bCs/>
          <w:sz w:val="24"/>
          <w:szCs w:val="24"/>
          <w14:ligatures w14:val="none"/>
        </w:rPr>
        <w:t>(4)</w:t>
      </w:r>
      <w:r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b/>
          <w:bCs/>
          <w:sz w:val="24"/>
          <w:szCs w:val="24"/>
          <w14:ligatures w14:val="none"/>
        </w:rPr>
        <w:t>Supraveghere video / pază</w:t>
      </w:r>
      <w:r w:rsidRPr="00A054CE">
        <w:rPr>
          <w:rFonts w:ascii="Times New Roman" w:eastAsia="Calibri" w:hAnsi="Times New Roman" w:cs="Times New Roman"/>
          <w:sz w:val="24"/>
          <w:szCs w:val="24"/>
          <w14:ligatures w14:val="none"/>
        </w:rPr>
        <w:t>:</w:t>
      </w:r>
    </w:p>
    <w:p w14:paraId="417005DC" w14:textId="77777777" w:rsidR="00B0269B" w:rsidRPr="00A054CE" w:rsidRDefault="00B0269B">
      <w:pPr>
        <w:numPr>
          <w:ilvl w:val="0"/>
          <w:numId w:val="64"/>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Urmărește asigurarea supravegherii video și/sau pazei </w:t>
      </w:r>
      <w:proofErr w:type="spellStart"/>
      <w:r w:rsidRPr="00A054CE">
        <w:rPr>
          <w:rFonts w:ascii="Times New Roman" w:eastAsia="Calibri" w:hAnsi="Times New Roman" w:cs="Times New Roman"/>
          <w:sz w:val="24"/>
          <w:szCs w:val="24"/>
          <w14:ligatures w14:val="none"/>
        </w:rPr>
        <w:t>spaţiilor</w:t>
      </w:r>
      <w:proofErr w:type="spellEnd"/>
      <w:r w:rsidRPr="00A054CE">
        <w:rPr>
          <w:rFonts w:ascii="Times New Roman" w:eastAsia="Calibri" w:hAnsi="Times New Roman" w:cs="Times New Roman"/>
          <w:sz w:val="24"/>
          <w:szCs w:val="24"/>
          <w14:ligatures w14:val="none"/>
        </w:rPr>
        <w:t xml:space="preserve"> ce aparțin sau sunt administrate de DAS Târgu Mureș;</w:t>
      </w:r>
    </w:p>
    <w:p w14:paraId="019D92CE" w14:textId="77777777" w:rsidR="00B0269B" w:rsidRPr="00A054CE" w:rsidRDefault="00B0269B">
      <w:pPr>
        <w:numPr>
          <w:ilvl w:val="0"/>
          <w:numId w:val="64"/>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lastRenderedPageBreak/>
        <w:t>Întocmeşte</w:t>
      </w:r>
      <w:proofErr w:type="spellEnd"/>
      <w:r w:rsidRPr="00A054CE">
        <w:rPr>
          <w:rFonts w:ascii="Times New Roman" w:eastAsia="Calibri" w:hAnsi="Times New Roman" w:cs="Times New Roman"/>
          <w:sz w:val="24"/>
          <w:szCs w:val="24"/>
          <w14:ligatures w14:val="none"/>
        </w:rPr>
        <w:t xml:space="preserve"> planul de pază, cu avizul de specialitate al </w:t>
      </w:r>
      <w:proofErr w:type="spellStart"/>
      <w:r w:rsidRPr="00A054CE">
        <w:rPr>
          <w:rFonts w:ascii="Times New Roman" w:eastAsia="Calibri" w:hAnsi="Times New Roman" w:cs="Times New Roman"/>
          <w:sz w:val="24"/>
          <w:szCs w:val="24"/>
          <w14:ligatures w14:val="none"/>
        </w:rPr>
        <w:t>poliţiei</w:t>
      </w:r>
      <w:proofErr w:type="spellEnd"/>
      <w:r w:rsidRPr="00A054CE">
        <w:rPr>
          <w:rFonts w:ascii="Times New Roman" w:eastAsia="Calibri" w:hAnsi="Times New Roman" w:cs="Times New Roman"/>
          <w:sz w:val="24"/>
          <w:szCs w:val="24"/>
          <w14:ligatures w14:val="none"/>
        </w:rPr>
        <w:t>, acolo unde e cazul. Acest aviz este obligatoriu pentru fiecare caz de modificare a planului de pază;</w:t>
      </w:r>
    </w:p>
    <w:p w14:paraId="1515A010" w14:textId="77777777" w:rsidR="00B0269B" w:rsidRPr="00A054CE" w:rsidRDefault="00B0269B">
      <w:pPr>
        <w:numPr>
          <w:ilvl w:val="0"/>
          <w:numId w:val="64"/>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Propune conducerii </w:t>
      </w:r>
      <w:proofErr w:type="spellStart"/>
      <w:r w:rsidRPr="00A054CE">
        <w:rPr>
          <w:rFonts w:ascii="Times New Roman" w:eastAsia="Calibri" w:hAnsi="Times New Roman" w:cs="Times New Roman"/>
          <w:sz w:val="24"/>
          <w:szCs w:val="24"/>
          <w14:ligatures w14:val="none"/>
        </w:rPr>
        <w:t>unităţii</w:t>
      </w:r>
      <w:proofErr w:type="spellEnd"/>
      <w:r w:rsidRPr="00A054CE">
        <w:rPr>
          <w:rFonts w:ascii="Times New Roman" w:eastAsia="Calibri" w:hAnsi="Times New Roman" w:cs="Times New Roman"/>
          <w:sz w:val="24"/>
          <w:szCs w:val="24"/>
          <w14:ligatures w14:val="none"/>
        </w:rPr>
        <w:t xml:space="preserve"> măsuri pentru </w:t>
      </w:r>
      <w:proofErr w:type="spellStart"/>
      <w:r w:rsidRPr="00A054CE">
        <w:rPr>
          <w:rFonts w:ascii="Times New Roman" w:eastAsia="Calibri" w:hAnsi="Times New Roman" w:cs="Times New Roman"/>
          <w:sz w:val="24"/>
          <w:szCs w:val="24"/>
          <w14:ligatures w14:val="none"/>
        </w:rPr>
        <w:t>perfecţionarea</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activităţii</w:t>
      </w:r>
      <w:proofErr w:type="spellEnd"/>
      <w:r w:rsidRPr="00A054CE">
        <w:rPr>
          <w:rFonts w:ascii="Times New Roman" w:eastAsia="Calibri" w:hAnsi="Times New Roman" w:cs="Times New Roman"/>
          <w:sz w:val="24"/>
          <w:szCs w:val="24"/>
          <w14:ligatures w14:val="none"/>
        </w:rPr>
        <w:t xml:space="preserve"> de supraveghere video/pază;</w:t>
      </w:r>
    </w:p>
    <w:p w14:paraId="79AA3444" w14:textId="77777777" w:rsidR="00B0269B" w:rsidRPr="00A054CE" w:rsidRDefault="00B0269B">
      <w:pPr>
        <w:numPr>
          <w:ilvl w:val="0"/>
          <w:numId w:val="64"/>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Supraveghează activitatea personalului angajat cu atribuții de pază, urmărește să fie efectuată instruirea acestora.</w:t>
      </w:r>
    </w:p>
    <w:p w14:paraId="5E48AF8F" w14:textId="62BFDF34" w:rsidR="00B0269B" w:rsidRPr="00A054CE" w:rsidRDefault="00B0269B" w:rsidP="00B0269B">
      <w:pPr>
        <w:spacing w:after="0" w:line="240" w:lineRule="auto"/>
        <w:ind w:left="708" w:firstLine="708"/>
        <w:jc w:val="both"/>
        <w:rPr>
          <w:rFonts w:ascii="Times New Roman" w:eastAsia="Calibri" w:hAnsi="Times New Roman" w:cs="Times New Roman"/>
          <w:sz w:val="24"/>
          <w:szCs w:val="24"/>
          <w14:ligatures w14:val="none"/>
        </w:rPr>
      </w:pPr>
      <w:r w:rsidRPr="00A054CE">
        <w:rPr>
          <w:rFonts w:ascii="Times New Roman" w:eastAsia="Calibri" w:hAnsi="Times New Roman" w:cs="Times New Roman"/>
          <w:b/>
          <w:bCs/>
          <w:sz w:val="24"/>
          <w:szCs w:val="24"/>
          <w14:ligatures w14:val="none"/>
        </w:rPr>
        <w:t>(5)</w:t>
      </w:r>
      <w:r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b/>
          <w:bCs/>
          <w:sz w:val="24"/>
          <w:szCs w:val="24"/>
          <w14:ligatures w14:val="none"/>
        </w:rPr>
        <w:t>Parc auto</w:t>
      </w:r>
      <w:r w:rsidRPr="00A054CE">
        <w:rPr>
          <w:rFonts w:ascii="Times New Roman" w:eastAsia="Calibri" w:hAnsi="Times New Roman" w:cs="Times New Roman"/>
          <w:sz w:val="24"/>
          <w:szCs w:val="24"/>
          <w14:ligatures w14:val="none"/>
        </w:rPr>
        <w:t>:</w:t>
      </w:r>
    </w:p>
    <w:p w14:paraId="532D3259" w14:textId="3E728A3E"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Respectă prevederile legale cu privire la </w:t>
      </w:r>
      <w:proofErr w:type="spellStart"/>
      <w:r w:rsidRPr="00A054CE">
        <w:rPr>
          <w:rFonts w:ascii="Times New Roman" w:eastAsia="Calibri" w:hAnsi="Times New Roman" w:cs="Times New Roman"/>
          <w:sz w:val="24"/>
          <w:szCs w:val="24"/>
          <w14:ligatures w14:val="none"/>
        </w:rPr>
        <w:t>circulaţia</w:t>
      </w:r>
      <w:proofErr w:type="spellEnd"/>
      <w:r w:rsidRPr="00A054CE">
        <w:rPr>
          <w:rFonts w:ascii="Times New Roman" w:eastAsia="Calibri" w:hAnsi="Times New Roman" w:cs="Times New Roman"/>
          <w:sz w:val="24"/>
          <w:szCs w:val="24"/>
          <w14:ligatures w14:val="none"/>
        </w:rPr>
        <w:t xml:space="preserve"> pe drumurile publice, în trafic intern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internaţional</w:t>
      </w:r>
      <w:proofErr w:type="spellEnd"/>
      <w:r w:rsidRPr="00A054CE">
        <w:rPr>
          <w:rFonts w:ascii="Times New Roman" w:eastAsia="Calibri" w:hAnsi="Times New Roman" w:cs="Times New Roman"/>
          <w:sz w:val="24"/>
          <w:szCs w:val="24"/>
          <w14:ligatures w14:val="none"/>
        </w:rPr>
        <w:t>, în special în domeniul transportului ocazional de persoane;</w:t>
      </w:r>
    </w:p>
    <w:p w14:paraId="07F16F3B" w14:textId="77777777"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Urmărește derularea </w:t>
      </w:r>
      <w:proofErr w:type="spellStart"/>
      <w:r w:rsidRPr="00A054CE">
        <w:rPr>
          <w:rFonts w:ascii="Times New Roman" w:eastAsia="Calibri" w:hAnsi="Times New Roman" w:cs="Times New Roman"/>
          <w:sz w:val="24"/>
          <w:szCs w:val="24"/>
          <w14:ligatures w14:val="none"/>
        </w:rPr>
        <w:t>activităţilor</w:t>
      </w:r>
      <w:proofErr w:type="spellEnd"/>
      <w:r w:rsidRPr="00A054CE">
        <w:rPr>
          <w:rFonts w:ascii="Times New Roman" w:eastAsia="Calibri" w:hAnsi="Times New Roman" w:cs="Times New Roman"/>
          <w:sz w:val="24"/>
          <w:szCs w:val="24"/>
          <w14:ligatures w14:val="none"/>
        </w:rPr>
        <w:t xml:space="preserve"> de înmatriculări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radieri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cele pentru </w:t>
      </w:r>
      <w:proofErr w:type="spellStart"/>
      <w:r w:rsidRPr="00A054CE">
        <w:rPr>
          <w:rFonts w:ascii="Times New Roman" w:eastAsia="Calibri" w:hAnsi="Times New Roman" w:cs="Times New Roman"/>
          <w:sz w:val="24"/>
          <w:szCs w:val="24"/>
          <w14:ligatures w14:val="none"/>
        </w:rPr>
        <w:t>obţinerea</w:t>
      </w:r>
      <w:proofErr w:type="spellEnd"/>
      <w:r w:rsidRPr="00A054CE">
        <w:rPr>
          <w:rFonts w:ascii="Times New Roman" w:eastAsia="Calibri" w:hAnsi="Times New Roman" w:cs="Times New Roman"/>
          <w:sz w:val="24"/>
          <w:szCs w:val="24"/>
          <w14:ligatures w14:val="none"/>
        </w:rPr>
        <w:t xml:space="preserve"> tuturor actelor necesare pentru </w:t>
      </w:r>
      <w:proofErr w:type="spellStart"/>
      <w:r w:rsidRPr="00A054CE">
        <w:rPr>
          <w:rFonts w:ascii="Times New Roman" w:eastAsia="Calibri" w:hAnsi="Times New Roman" w:cs="Times New Roman"/>
          <w:sz w:val="24"/>
          <w:szCs w:val="24"/>
          <w14:ligatures w14:val="none"/>
        </w:rPr>
        <w:t>circulaţia</w:t>
      </w:r>
      <w:proofErr w:type="spellEnd"/>
      <w:r w:rsidRPr="00A054CE">
        <w:rPr>
          <w:rFonts w:ascii="Times New Roman" w:eastAsia="Calibri" w:hAnsi="Times New Roman" w:cs="Times New Roman"/>
          <w:sz w:val="24"/>
          <w:szCs w:val="24"/>
          <w14:ligatures w14:val="none"/>
        </w:rPr>
        <w:t xml:space="preserve"> legală pe drumurile publice, inclusiv a </w:t>
      </w:r>
      <w:proofErr w:type="spellStart"/>
      <w:r w:rsidRPr="00A054CE">
        <w:rPr>
          <w:rFonts w:ascii="Times New Roman" w:eastAsia="Calibri" w:hAnsi="Times New Roman" w:cs="Times New Roman"/>
          <w:sz w:val="24"/>
          <w:szCs w:val="24"/>
          <w14:ligatures w14:val="none"/>
        </w:rPr>
        <w:t>licenţelor</w:t>
      </w:r>
      <w:proofErr w:type="spellEnd"/>
      <w:r w:rsidRPr="00A054CE">
        <w:rPr>
          <w:rFonts w:ascii="Times New Roman" w:eastAsia="Calibri" w:hAnsi="Times New Roman" w:cs="Times New Roman"/>
          <w:sz w:val="24"/>
          <w:szCs w:val="24"/>
          <w14:ligatures w14:val="none"/>
        </w:rPr>
        <w:t xml:space="preserve"> de transport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 celor de </w:t>
      </w:r>
      <w:proofErr w:type="spellStart"/>
      <w:r w:rsidRPr="00A054CE">
        <w:rPr>
          <w:rFonts w:ascii="Times New Roman" w:eastAsia="Calibri" w:hAnsi="Times New Roman" w:cs="Times New Roman"/>
          <w:sz w:val="24"/>
          <w:szCs w:val="24"/>
          <w14:ligatures w14:val="none"/>
        </w:rPr>
        <w:t>execuţie</w:t>
      </w:r>
      <w:proofErr w:type="spellEnd"/>
      <w:r w:rsidRPr="00A054CE">
        <w:rPr>
          <w:rFonts w:ascii="Times New Roman" w:eastAsia="Calibri" w:hAnsi="Times New Roman" w:cs="Times New Roman"/>
          <w:sz w:val="24"/>
          <w:szCs w:val="24"/>
          <w14:ligatures w14:val="none"/>
        </w:rPr>
        <w:t xml:space="preserve"> pentru autovehicule;</w:t>
      </w:r>
    </w:p>
    <w:p w14:paraId="700510B2" w14:textId="2D8E02EF"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Păstrează legătura cu </w:t>
      </w:r>
      <w:proofErr w:type="spellStart"/>
      <w:r w:rsidRPr="00A054CE">
        <w:rPr>
          <w:rFonts w:ascii="Times New Roman" w:eastAsia="Calibri" w:hAnsi="Times New Roman" w:cs="Times New Roman"/>
          <w:sz w:val="24"/>
          <w:szCs w:val="24"/>
          <w14:ligatures w14:val="none"/>
        </w:rPr>
        <w:t>autorităţile</w:t>
      </w:r>
      <w:proofErr w:type="spellEnd"/>
      <w:r w:rsidRPr="00A054CE">
        <w:rPr>
          <w:rFonts w:ascii="Times New Roman" w:eastAsia="Calibri" w:hAnsi="Times New Roman" w:cs="Times New Roman"/>
          <w:sz w:val="24"/>
          <w:szCs w:val="24"/>
          <w14:ligatures w14:val="none"/>
        </w:rPr>
        <w:t xml:space="preserve"> rutiere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reprezintă instituția în raport cu ARR, RAR, </w:t>
      </w:r>
      <w:proofErr w:type="spellStart"/>
      <w:r w:rsidRPr="00A054CE">
        <w:rPr>
          <w:rFonts w:ascii="Times New Roman" w:eastAsia="Calibri" w:hAnsi="Times New Roman" w:cs="Times New Roman"/>
          <w:sz w:val="24"/>
          <w:szCs w:val="24"/>
          <w14:ligatures w14:val="none"/>
        </w:rPr>
        <w:t>Poliţie</w:t>
      </w:r>
      <w:proofErr w:type="spellEnd"/>
      <w:r w:rsidRPr="00A054CE">
        <w:rPr>
          <w:rFonts w:ascii="Times New Roman" w:eastAsia="Calibri" w:hAnsi="Times New Roman" w:cs="Times New Roman"/>
          <w:sz w:val="24"/>
          <w:szCs w:val="24"/>
          <w14:ligatures w14:val="none"/>
        </w:rPr>
        <w:t>;</w:t>
      </w:r>
    </w:p>
    <w:p w14:paraId="0D5E6771" w14:textId="77777777"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proofErr w:type="spellStart"/>
      <w:r w:rsidRPr="00A054CE">
        <w:rPr>
          <w:rFonts w:ascii="Times New Roman" w:eastAsia="Calibri" w:hAnsi="Times New Roman" w:cs="Times New Roman"/>
          <w:sz w:val="24"/>
          <w:szCs w:val="24"/>
          <w14:ligatures w14:val="none"/>
        </w:rPr>
        <w:t>Menţine</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relaţia</w:t>
      </w:r>
      <w:proofErr w:type="spellEnd"/>
      <w:r w:rsidRPr="00A054CE">
        <w:rPr>
          <w:rFonts w:ascii="Times New Roman" w:eastAsia="Calibri" w:hAnsi="Times New Roman" w:cs="Times New Roman"/>
          <w:sz w:val="24"/>
          <w:szCs w:val="24"/>
          <w14:ligatures w14:val="none"/>
        </w:rPr>
        <w:t xml:space="preserve"> cu societatea de asigurări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w:t>
      </w:r>
      <w:proofErr w:type="spellStart"/>
      <w:r w:rsidRPr="00A054CE">
        <w:rPr>
          <w:rFonts w:ascii="Times New Roman" w:eastAsia="Calibri" w:hAnsi="Times New Roman" w:cs="Times New Roman"/>
          <w:sz w:val="24"/>
          <w:szCs w:val="24"/>
          <w14:ligatures w14:val="none"/>
        </w:rPr>
        <w:t>urmăreşte</w:t>
      </w:r>
      <w:proofErr w:type="spellEnd"/>
      <w:r w:rsidRPr="00A054CE">
        <w:rPr>
          <w:rFonts w:ascii="Times New Roman" w:eastAsia="Calibri" w:hAnsi="Times New Roman" w:cs="Times New Roman"/>
          <w:sz w:val="24"/>
          <w:szCs w:val="24"/>
          <w14:ligatures w14:val="none"/>
        </w:rPr>
        <w:t xml:space="preserve"> dosarele de daună;</w:t>
      </w:r>
    </w:p>
    <w:p w14:paraId="79B30761" w14:textId="77777777"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Coordonează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supraveghează activitatea conducătorilor auto;</w:t>
      </w:r>
    </w:p>
    <w:p w14:paraId="642F1051" w14:textId="77777777"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Urmărește întocmirea foilor de parcurs și le gestionează ;</w:t>
      </w:r>
    </w:p>
    <w:p w14:paraId="4E14F066" w14:textId="1F8CBF20"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Urmărește </w:t>
      </w:r>
      <w:proofErr w:type="spellStart"/>
      <w:r w:rsidRPr="00A054CE">
        <w:rPr>
          <w:rFonts w:ascii="Times New Roman" w:eastAsia="Calibri" w:hAnsi="Times New Roman" w:cs="Times New Roman"/>
          <w:sz w:val="24"/>
          <w:szCs w:val="24"/>
          <w14:ligatures w14:val="none"/>
        </w:rPr>
        <w:t>evidenţa</w:t>
      </w:r>
      <w:proofErr w:type="spellEnd"/>
      <w:r w:rsidRPr="00A054CE">
        <w:rPr>
          <w:rFonts w:ascii="Times New Roman" w:eastAsia="Calibri" w:hAnsi="Times New Roman" w:cs="Times New Roman"/>
          <w:sz w:val="24"/>
          <w:szCs w:val="24"/>
          <w14:ligatures w14:val="none"/>
        </w:rPr>
        <w:t xml:space="preserve"> operativă curentă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distinctă a datelor privind parcul auto (FAZ) a</w:t>
      </w:r>
      <w:r w:rsidR="00DD59D1"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sz w:val="24"/>
          <w:szCs w:val="24"/>
          <w14:ligatures w14:val="none"/>
        </w:rPr>
        <w:t>reviziilor periodice, a costurilor direct legate de gestionarea autovehiculelor (inclusiv a</w:t>
      </w:r>
      <w:r w:rsidR="00DD59D1"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sz w:val="24"/>
          <w:szCs w:val="24"/>
          <w14:ligatures w14:val="none"/>
        </w:rPr>
        <w:t xml:space="preserve">costului cu consumul de combustibil, ulei, piese), a curselor efectuate pe fiecare </w:t>
      </w:r>
      <w:proofErr w:type="spellStart"/>
      <w:r w:rsidRPr="00A054CE">
        <w:rPr>
          <w:rFonts w:ascii="Times New Roman" w:eastAsia="Calibri" w:hAnsi="Times New Roman" w:cs="Times New Roman"/>
          <w:sz w:val="24"/>
          <w:szCs w:val="24"/>
          <w14:ligatures w14:val="none"/>
        </w:rPr>
        <w:t>maşină</w:t>
      </w:r>
      <w:proofErr w:type="spellEnd"/>
      <w:r w:rsidRPr="00A054CE">
        <w:rPr>
          <w:rFonts w:ascii="Times New Roman" w:eastAsia="Calibri" w:hAnsi="Times New Roman" w:cs="Times New Roman"/>
          <w:sz w:val="24"/>
          <w:szCs w:val="24"/>
          <w14:ligatures w14:val="none"/>
        </w:rPr>
        <w:t>,</w:t>
      </w:r>
      <w:r w:rsidR="00DD59D1"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sz w:val="24"/>
          <w:szCs w:val="24"/>
          <w14:ligatures w14:val="none"/>
        </w:rPr>
        <w:t>a abaterilor, amenzilor pentru parcări în locuri nepermise sau pentru alte cauze;</w:t>
      </w:r>
    </w:p>
    <w:p w14:paraId="1457518D" w14:textId="77777777"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 xml:space="preserve">Asigură </w:t>
      </w:r>
      <w:proofErr w:type="spellStart"/>
      <w:r w:rsidRPr="00A054CE">
        <w:rPr>
          <w:rFonts w:ascii="Times New Roman" w:eastAsia="Calibri" w:hAnsi="Times New Roman" w:cs="Times New Roman"/>
          <w:sz w:val="24"/>
          <w:szCs w:val="24"/>
          <w14:ligatures w14:val="none"/>
        </w:rPr>
        <w:t>întreţinerea</w:t>
      </w:r>
      <w:proofErr w:type="spellEnd"/>
      <w:r w:rsidRPr="00A054CE">
        <w:rPr>
          <w:rFonts w:ascii="Times New Roman" w:eastAsia="Calibri" w:hAnsi="Times New Roman" w:cs="Times New Roman"/>
          <w:sz w:val="24"/>
          <w:szCs w:val="24"/>
          <w14:ligatures w14:val="none"/>
        </w:rPr>
        <w:t xml:space="preserve"> parcului auto, </w:t>
      </w:r>
      <w:proofErr w:type="spellStart"/>
      <w:r w:rsidRPr="00A054CE">
        <w:rPr>
          <w:rFonts w:ascii="Times New Roman" w:eastAsia="Calibri" w:hAnsi="Times New Roman" w:cs="Times New Roman"/>
          <w:sz w:val="24"/>
          <w:szCs w:val="24"/>
          <w14:ligatures w14:val="none"/>
        </w:rPr>
        <w:t>relaţia</w:t>
      </w:r>
      <w:proofErr w:type="spellEnd"/>
      <w:r w:rsidRPr="00A054CE">
        <w:rPr>
          <w:rFonts w:ascii="Times New Roman" w:eastAsia="Calibri" w:hAnsi="Times New Roman" w:cs="Times New Roman"/>
          <w:sz w:val="24"/>
          <w:szCs w:val="24"/>
          <w14:ligatures w14:val="none"/>
        </w:rPr>
        <w:t xml:space="preserve"> cu service-uri </w:t>
      </w:r>
      <w:proofErr w:type="spellStart"/>
      <w:r w:rsidRPr="00A054CE">
        <w:rPr>
          <w:rFonts w:ascii="Times New Roman" w:eastAsia="Calibri" w:hAnsi="Times New Roman" w:cs="Times New Roman"/>
          <w:sz w:val="24"/>
          <w:szCs w:val="24"/>
          <w14:ligatures w14:val="none"/>
        </w:rPr>
        <w:t>şi</w:t>
      </w:r>
      <w:proofErr w:type="spellEnd"/>
      <w:r w:rsidRPr="00A054CE">
        <w:rPr>
          <w:rFonts w:ascii="Times New Roman" w:eastAsia="Calibri" w:hAnsi="Times New Roman" w:cs="Times New Roman"/>
          <w:sz w:val="24"/>
          <w:szCs w:val="24"/>
          <w14:ligatures w14:val="none"/>
        </w:rPr>
        <w:t xml:space="preserve"> alte firme de profil;</w:t>
      </w:r>
    </w:p>
    <w:p w14:paraId="5AF1B9F0" w14:textId="5A55FAD6" w:rsidR="00B0269B" w:rsidRPr="00A054CE" w:rsidRDefault="00B0269B">
      <w:pPr>
        <w:numPr>
          <w:ilvl w:val="0"/>
          <w:numId w:val="65"/>
        </w:numPr>
        <w:spacing w:after="0" w:line="240" w:lineRule="auto"/>
        <w:jc w:val="both"/>
        <w:rPr>
          <w:rFonts w:ascii="Times New Roman" w:eastAsia="Calibri" w:hAnsi="Times New Roman" w:cs="Times New Roman"/>
          <w:sz w:val="24"/>
          <w:szCs w:val="24"/>
          <w14:ligatures w14:val="none"/>
        </w:rPr>
      </w:pPr>
      <w:r w:rsidRPr="00A054CE">
        <w:rPr>
          <w:rFonts w:ascii="Times New Roman" w:eastAsia="Calibri" w:hAnsi="Times New Roman" w:cs="Times New Roman"/>
          <w:sz w:val="24"/>
          <w:szCs w:val="24"/>
          <w14:ligatures w14:val="none"/>
        </w:rPr>
        <w:t>Asigură administrarea documentelor, a bazei de date privind parcul auto, privind</w:t>
      </w:r>
      <w:r w:rsidR="00DD59D1" w:rsidRPr="00A054CE">
        <w:rPr>
          <w:rFonts w:ascii="Times New Roman" w:eastAsia="Calibri" w:hAnsi="Times New Roman" w:cs="Times New Roman"/>
          <w:sz w:val="24"/>
          <w:szCs w:val="24"/>
          <w14:ligatures w14:val="none"/>
        </w:rPr>
        <w:t xml:space="preserve"> </w:t>
      </w:r>
      <w:r w:rsidRPr="00A054CE">
        <w:rPr>
          <w:rFonts w:ascii="Times New Roman" w:eastAsia="Calibri" w:hAnsi="Times New Roman" w:cs="Times New Roman"/>
          <w:sz w:val="24"/>
          <w:szCs w:val="24"/>
          <w14:ligatures w14:val="none"/>
        </w:rPr>
        <w:t xml:space="preserve">derularea </w:t>
      </w:r>
      <w:proofErr w:type="spellStart"/>
      <w:r w:rsidRPr="00A054CE">
        <w:rPr>
          <w:rFonts w:ascii="Times New Roman" w:eastAsia="Calibri" w:hAnsi="Times New Roman" w:cs="Times New Roman"/>
          <w:sz w:val="24"/>
          <w:szCs w:val="24"/>
          <w14:ligatures w14:val="none"/>
        </w:rPr>
        <w:t>activităţii</w:t>
      </w:r>
      <w:proofErr w:type="spellEnd"/>
      <w:r w:rsidRPr="00A054CE">
        <w:rPr>
          <w:rFonts w:ascii="Times New Roman" w:eastAsia="Calibri" w:hAnsi="Times New Roman" w:cs="Times New Roman"/>
          <w:sz w:val="24"/>
          <w:szCs w:val="24"/>
          <w14:ligatures w14:val="none"/>
        </w:rPr>
        <w:t xml:space="preserve"> de transport, a costurilor efectuate pentru transport și întreținerea mașinilor.</w:t>
      </w:r>
    </w:p>
    <w:p w14:paraId="141A7DEA" w14:textId="77777777" w:rsidR="0086342A" w:rsidRPr="00A054CE" w:rsidRDefault="0086342A" w:rsidP="0086342A">
      <w:pPr>
        <w:pStyle w:val="NoSpacing"/>
        <w:suppressAutoHyphens/>
        <w:jc w:val="both"/>
        <w:rPr>
          <w:rFonts w:ascii="Times New Roman" w:hAnsi="Times New Roman"/>
          <w:sz w:val="24"/>
          <w:szCs w:val="24"/>
        </w:rPr>
      </w:pPr>
    </w:p>
    <w:p w14:paraId="5C95A422" w14:textId="2BA3C08E" w:rsidR="006816AC" w:rsidRDefault="0086342A" w:rsidP="006816AC">
      <w:pPr>
        <w:tabs>
          <w:tab w:val="left" w:pos="567"/>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1948EF" w:rsidRPr="00A054CE">
        <w:rPr>
          <w:rFonts w:ascii="Times New Roman" w:hAnsi="Times New Roman" w:cs="Times New Roman"/>
          <w:b/>
          <w:bCs/>
          <w:sz w:val="24"/>
          <w:szCs w:val="24"/>
        </w:rPr>
        <w:t>69</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 xml:space="preserve">             </w:t>
      </w:r>
      <w:r w:rsidRPr="00A054CE">
        <w:rPr>
          <w:rFonts w:ascii="Times New Roman" w:hAnsi="Times New Roman" w:cs="Times New Roman"/>
          <w:sz w:val="24"/>
          <w:szCs w:val="24"/>
        </w:rPr>
        <w:t xml:space="preserve">Atribuțiile specifice </w:t>
      </w:r>
      <w:r w:rsidR="007C2D12" w:rsidRPr="00A054CE">
        <w:rPr>
          <w:rFonts w:ascii="Times New Roman" w:hAnsi="Times New Roman" w:cs="Times New Roman"/>
          <w:sz w:val="24"/>
          <w:szCs w:val="24"/>
        </w:rPr>
        <w:t>–</w:t>
      </w:r>
      <w:r w:rsidRPr="00A054CE">
        <w:rPr>
          <w:rFonts w:ascii="Times New Roman" w:hAnsi="Times New Roman" w:cs="Times New Roman"/>
          <w:sz w:val="24"/>
          <w:szCs w:val="24"/>
        </w:rPr>
        <w:t xml:space="preserve"> </w:t>
      </w:r>
      <w:r w:rsidRPr="00A054CE">
        <w:rPr>
          <w:rFonts w:ascii="Times New Roman" w:hAnsi="Times New Roman" w:cs="Times New Roman"/>
          <w:b/>
          <w:bCs/>
          <w:sz w:val="24"/>
          <w:szCs w:val="24"/>
        </w:rPr>
        <w:t>IT</w:t>
      </w:r>
      <w:r w:rsidR="00D02C3D">
        <w:rPr>
          <w:rFonts w:ascii="Times New Roman" w:hAnsi="Times New Roman" w:cs="Times New Roman"/>
          <w:b/>
          <w:bCs/>
          <w:sz w:val="24"/>
          <w:szCs w:val="24"/>
        </w:rPr>
        <w:t xml:space="preserve"> </w:t>
      </w:r>
      <w:r w:rsidR="007C2D12" w:rsidRPr="00A054CE">
        <w:rPr>
          <w:rFonts w:ascii="Times New Roman" w:hAnsi="Times New Roman" w:cs="Times New Roman"/>
          <w:b/>
          <w:bCs/>
          <w:sz w:val="24"/>
          <w:szCs w:val="24"/>
        </w:rPr>
        <w:t>&amp;</w:t>
      </w:r>
      <w:r w:rsidR="00D02C3D">
        <w:rPr>
          <w:rFonts w:ascii="Times New Roman" w:hAnsi="Times New Roman" w:cs="Times New Roman"/>
          <w:b/>
          <w:bCs/>
          <w:sz w:val="24"/>
          <w:szCs w:val="24"/>
        </w:rPr>
        <w:t xml:space="preserve"> </w:t>
      </w:r>
      <w:r w:rsidR="007C2D12" w:rsidRPr="00A054CE">
        <w:rPr>
          <w:rFonts w:ascii="Times New Roman" w:hAnsi="Times New Roman" w:cs="Times New Roman"/>
          <w:b/>
          <w:bCs/>
          <w:sz w:val="24"/>
          <w:szCs w:val="24"/>
        </w:rPr>
        <w:t>digitalizare</w:t>
      </w:r>
      <w:r w:rsidR="00D02C3D">
        <w:rPr>
          <w:rFonts w:ascii="Times New Roman" w:hAnsi="Times New Roman" w:cs="Times New Roman"/>
          <w:b/>
          <w:bCs/>
          <w:sz w:val="24"/>
          <w:szCs w:val="24"/>
        </w:rPr>
        <w:t xml:space="preserve"> </w:t>
      </w:r>
      <w:r w:rsidR="007C2D12" w:rsidRPr="00A054CE">
        <w:rPr>
          <w:rFonts w:ascii="Times New Roman" w:hAnsi="Times New Roman" w:cs="Times New Roman"/>
          <w:b/>
          <w:bCs/>
          <w:sz w:val="24"/>
          <w:szCs w:val="24"/>
        </w:rPr>
        <w:t>&amp;</w:t>
      </w:r>
      <w:r w:rsidR="00D02C3D">
        <w:rPr>
          <w:rFonts w:ascii="Times New Roman" w:hAnsi="Times New Roman" w:cs="Times New Roman"/>
          <w:b/>
          <w:bCs/>
          <w:sz w:val="24"/>
          <w:szCs w:val="24"/>
        </w:rPr>
        <w:t xml:space="preserve"> </w:t>
      </w:r>
      <w:r w:rsidR="007C2D12" w:rsidRPr="00A054CE">
        <w:rPr>
          <w:rFonts w:ascii="Times New Roman" w:hAnsi="Times New Roman" w:cs="Times New Roman"/>
          <w:b/>
          <w:bCs/>
          <w:sz w:val="24"/>
          <w:szCs w:val="24"/>
        </w:rPr>
        <w:t>AI</w:t>
      </w:r>
      <w:r w:rsidRPr="00A054CE">
        <w:rPr>
          <w:rFonts w:ascii="Times New Roman" w:hAnsi="Times New Roman" w:cs="Times New Roman"/>
          <w:sz w:val="24"/>
          <w:szCs w:val="24"/>
        </w:rPr>
        <w:t>:</w:t>
      </w:r>
    </w:p>
    <w:p w14:paraId="22BD8FF9" w14:textId="0D3518C8"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funcționarea, întreținerea și actualizarea echipamentelor IT ale instituției (calculatoare, imprimante, servere, rețea, echipamente periferice). </w:t>
      </w:r>
    </w:p>
    <w:p w14:paraId="6F98DD82" w14:textId="0A6F8CA9"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Instalează, configurează și actualizează sistemele de operare, aplicațiile software și licențele utilizate în cadrul DAS. </w:t>
      </w:r>
    </w:p>
    <w:p w14:paraId="642B54F1" w14:textId="42025C39"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Monitorizează permanent funcționarea rețelei interne și a conexiunilor internet. </w:t>
      </w:r>
    </w:p>
    <w:p w14:paraId="0FAF7BF8" w14:textId="6F4A304D"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mentenanța preventivă și corectivă a echipamentelor IT. </w:t>
      </w:r>
    </w:p>
    <w:p w14:paraId="3CB7D612" w14:textId="51BBCBDC"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Gestionează accesul utilizatorilor la resursele informatice (conturi, parole, permisiuni).</w:t>
      </w:r>
    </w:p>
    <w:p w14:paraId="6E724CE0" w14:textId="3169B040"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securitatea sistemelor informatice și protecția datelor cu caracter personal. </w:t>
      </w:r>
    </w:p>
    <w:p w14:paraId="3F36D9EF" w14:textId="27FF32D3"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Monitorizează riscurile cibernetice și implementează măsuri de prevenire și intervenție. </w:t>
      </w:r>
    </w:p>
    <w:p w14:paraId="227146B2" w14:textId="15A07E40"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Gestionează backup</w:t>
      </w:r>
      <w:r w:rsidRPr="008742C7">
        <w:rPr>
          <w:rFonts w:ascii="Times New Roman" w:hAnsi="Times New Roman"/>
          <w:sz w:val="24"/>
        </w:rPr>
        <w:noBreakHyphen/>
        <w:t xml:space="preserve">urile periodice ale bazelor de date și documentelor electronice. </w:t>
      </w:r>
    </w:p>
    <w:p w14:paraId="735EDECE" w14:textId="3A31CC79"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respectarea normelor GDPR în infrastructura digitală a instituției. </w:t>
      </w:r>
    </w:p>
    <w:p w14:paraId="77320A8E" w14:textId="05B7518D"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Coordonează digitalizarea fluxurilor de lucru din cadrul DAS, în vederea eficientizării activității.</w:t>
      </w:r>
    </w:p>
    <w:p w14:paraId="310CB3BF" w14:textId="3CB4CBF5"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Propune și implementează soluții digitale pentru gestionarea documentelor, registraturii, bazelor de date și evidențelor interne. </w:t>
      </w:r>
    </w:p>
    <w:p w14:paraId="40E1E28F" w14:textId="217E34D3"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suport tehnic pentru platformele digitale utilizate în activitatea instituției. </w:t>
      </w:r>
    </w:p>
    <w:p w14:paraId="16081829" w14:textId="62084C97"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Contribuie la dezvoltarea și actualizarea sistemelor informatice utilizate în serviciile sociale. </w:t>
      </w:r>
    </w:p>
    <w:p w14:paraId="3C7259DD" w14:textId="77E4B170"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Monitorizează funcționarea aplicațiilor digitale și intervine în cazul disfuncționalităților.</w:t>
      </w:r>
    </w:p>
    <w:p w14:paraId="37E79BA5" w14:textId="6B3129B4"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Identifică procesele care pot fi automatizate prin instrumente AI, în scopul creșterii eficienței instituției. </w:t>
      </w:r>
    </w:p>
    <w:p w14:paraId="013C111F" w14:textId="7B9582BE"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Propune, testează și implementează soluții AI pentru automatizarea fluxurilor de lucru, analiza datelor, generarea de rapoarte, suport pentru relația cu publicul și optimizarea activităților administrative. </w:t>
      </w:r>
    </w:p>
    <w:p w14:paraId="63F1E638" w14:textId="31106DF0"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instruirea personalului în utilizarea instrumentelor AI aprobate de instituție. </w:t>
      </w:r>
    </w:p>
    <w:p w14:paraId="7C8D6EE5" w14:textId="74BA0C63"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Monitorizează performanța soluțiilor AI implementate și propune îmbunătățiri. </w:t>
      </w:r>
    </w:p>
    <w:p w14:paraId="14E3C3E1" w14:textId="1D349DE3"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Asigură respectarea normelor etice și de securitate în utilizarea tehnologiilor AI.</w:t>
      </w:r>
    </w:p>
    <w:p w14:paraId="717018C2" w14:textId="1EA4C344"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lastRenderedPageBreak/>
        <w:t xml:space="preserve">Oferă suport tehnic angajaților DAS pentru utilizarea echipamentelor și aplicațiilor informatice. u) Intervine prompt în rezolvarea problemelor tehnice semnalate de personalul instituției. </w:t>
      </w:r>
    </w:p>
    <w:p w14:paraId="0653A21C" w14:textId="13B3B4BB"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instruirea personalului privind utilizarea platformelor digitale, aplicațiilor interne și instrumentelor de comunicare. </w:t>
      </w:r>
    </w:p>
    <w:p w14:paraId="6B28D7EF" w14:textId="42A3BE2E"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Gestionează echipamentele IT din centrele de zi, compartimentele și serviciile sociale ale DAS.</w:t>
      </w:r>
    </w:p>
    <w:p w14:paraId="134B86E6" w14:textId="4B6A37B3"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Gestionează site</w:t>
      </w:r>
      <w:r w:rsidRPr="008742C7">
        <w:rPr>
          <w:rFonts w:ascii="Times New Roman" w:hAnsi="Times New Roman"/>
          <w:sz w:val="24"/>
        </w:rPr>
        <w:noBreakHyphen/>
        <w:t xml:space="preserve">ul instituției și platformele digitale de comunicare. </w:t>
      </w:r>
    </w:p>
    <w:p w14:paraId="5BCB8756" w14:textId="1F009674"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Asigură actualizarea informațiilor publice și a conținutului digital. </w:t>
      </w:r>
    </w:p>
    <w:p w14:paraId="5337B899" w14:textId="4011C255"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Colaborează cu Compartimentul Registratură și Comunicare pentru publicarea anunțurilor, informărilor și materialelor oficiale. </w:t>
      </w:r>
    </w:p>
    <w:p w14:paraId="696B75FD" w14:textId="11F78C31"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Monitorizează funcționarea platformelor online și intervine în cazul disfuncționalităților.</w:t>
      </w:r>
    </w:p>
    <w:p w14:paraId="0C347642" w14:textId="7AA6A47A"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Participă la elaborarea și implementarea proiectelor de digitalizare și modernizare tehnologică. b) Propune soluții inovative pentru îmbunătățirea activității instituției. </w:t>
      </w:r>
    </w:p>
    <w:p w14:paraId="2770504A" w14:textId="5B62350C"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Colaborează cu instituții publice, furnizori IT și parteneri externi pentru implementarea proiectelor digitale. </w:t>
      </w:r>
    </w:p>
    <w:p w14:paraId="71372744" w14:textId="452192AE"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Contribuie la dezvoltarea infrastructurii digitale în cadrul DAS.</w:t>
      </w:r>
    </w:p>
    <w:p w14:paraId="0E4A1DF7" w14:textId="59C4D0F6"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Întocmește rapoarte periodice privind activitatea compartimentului IT. </w:t>
      </w:r>
    </w:p>
    <w:p w14:paraId="7252071E" w14:textId="33F6EEC4"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Documentează procedurile tehnice și operaționale utilizate în cadrul instituției. </w:t>
      </w:r>
    </w:p>
    <w:p w14:paraId="133A403C" w14:textId="2EB0E6DB"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 xml:space="preserve">Monitorizează indicatorii de performanță ai sistemelor informatice și soluțiilor digitale. </w:t>
      </w:r>
    </w:p>
    <w:p w14:paraId="153FAE36" w14:textId="2E82B7ED" w:rsidR="006816AC" w:rsidRPr="008742C7" w:rsidRDefault="006816AC">
      <w:pPr>
        <w:pStyle w:val="ListParagraph"/>
        <w:numPr>
          <w:ilvl w:val="0"/>
          <w:numId w:val="75"/>
        </w:numPr>
        <w:tabs>
          <w:tab w:val="left" w:pos="284"/>
          <w:tab w:val="left" w:pos="5820"/>
        </w:tabs>
        <w:spacing w:after="0" w:line="240" w:lineRule="auto"/>
        <w:jc w:val="both"/>
        <w:rPr>
          <w:rFonts w:ascii="Times New Roman" w:hAnsi="Times New Roman"/>
          <w:sz w:val="24"/>
        </w:rPr>
      </w:pPr>
      <w:r w:rsidRPr="008742C7">
        <w:rPr>
          <w:rFonts w:ascii="Times New Roman" w:hAnsi="Times New Roman"/>
          <w:sz w:val="24"/>
        </w:rPr>
        <w:t>Informează conducerea DAS asupra necesităților tehnice, riscurilor și oportunităților de digitalizare.</w:t>
      </w:r>
    </w:p>
    <w:p w14:paraId="5FD777FC" w14:textId="77777777" w:rsidR="007C2D12" w:rsidRPr="00A054CE" w:rsidRDefault="007C2D12" w:rsidP="006816AC">
      <w:pPr>
        <w:tabs>
          <w:tab w:val="left" w:pos="284"/>
          <w:tab w:val="left" w:pos="5820"/>
        </w:tabs>
        <w:spacing w:after="0" w:line="240" w:lineRule="auto"/>
        <w:jc w:val="both"/>
        <w:rPr>
          <w:rFonts w:ascii="Times New Roman" w:hAnsi="Times New Roman" w:cs="Times New Roman"/>
          <w:sz w:val="24"/>
          <w:szCs w:val="24"/>
        </w:rPr>
      </w:pPr>
    </w:p>
    <w:p w14:paraId="3D588129" w14:textId="287B4580" w:rsidR="007C2D12" w:rsidRPr="00A054CE" w:rsidRDefault="007C2D12" w:rsidP="007C2D12">
      <w:pPr>
        <w:tabs>
          <w:tab w:val="left" w:pos="567"/>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Art. 70.</w:t>
      </w:r>
      <w:r w:rsidRPr="00A054CE">
        <w:rPr>
          <w:rFonts w:ascii="Times New Roman" w:hAnsi="Times New Roman" w:cs="Times New Roman"/>
          <w:sz w:val="24"/>
          <w:szCs w:val="24"/>
        </w:rPr>
        <w:t xml:space="preserve">              Compartiment </w:t>
      </w:r>
      <w:r w:rsidR="00A054CE">
        <w:rPr>
          <w:rFonts w:ascii="Times New Roman" w:hAnsi="Times New Roman" w:cs="Times New Roman"/>
          <w:b/>
          <w:bCs/>
          <w:sz w:val="24"/>
          <w:szCs w:val="24"/>
        </w:rPr>
        <w:t>R</w:t>
      </w:r>
      <w:r w:rsidRPr="00A054CE">
        <w:rPr>
          <w:rFonts w:ascii="Times New Roman" w:hAnsi="Times New Roman" w:cs="Times New Roman"/>
          <w:b/>
          <w:bCs/>
          <w:sz w:val="24"/>
          <w:szCs w:val="24"/>
        </w:rPr>
        <w:t xml:space="preserve">egistratură, </w:t>
      </w:r>
      <w:r w:rsidR="00A054CE">
        <w:rPr>
          <w:rFonts w:ascii="Times New Roman" w:hAnsi="Times New Roman" w:cs="Times New Roman"/>
          <w:b/>
          <w:bCs/>
          <w:sz w:val="24"/>
          <w:szCs w:val="24"/>
        </w:rPr>
        <w:t>R</w:t>
      </w:r>
      <w:r w:rsidRPr="00A054CE">
        <w:rPr>
          <w:rFonts w:ascii="Times New Roman" w:hAnsi="Times New Roman" w:cs="Times New Roman"/>
          <w:b/>
          <w:bCs/>
          <w:sz w:val="24"/>
          <w:szCs w:val="24"/>
        </w:rPr>
        <w:t xml:space="preserve">elații cu publicul și </w:t>
      </w:r>
      <w:r w:rsidR="00A054CE">
        <w:rPr>
          <w:rFonts w:ascii="Times New Roman" w:hAnsi="Times New Roman" w:cs="Times New Roman"/>
          <w:b/>
          <w:bCs/>
          <w:sz w:val="24"/>
          <w:szCs w:val="24"/>
        </w:rPr>
        <w:t>C</w:t>
      </w:r>
      <w:r w:rsidRPr="00A054CE">
        <w:rPr>
          <w:rFonts w:ascii="Times New Roman" w:hAnsi="Times New Roman" w:cs="Times New Roman"/>
          <w:b/>
          <w:bCs/>
          <w:sz w:val="24"/>
          <w:szCs w:val="24"/>
        </w:rPr>
        <w:t>omunicare</w:t>
      </w:r>
      <w:r w:rsidRPr="00A054CE">
        <w:rPr>
          <w:rFonts w:ascii="Times New Roman" w:hAnsi="Times New Roman" w:cs="Times New Roman"/>
          <w:sz w:val="24"/>
          <w:szCs w:val="24"/>
        </w:rPr>
        <w:t>:</w:t>
      </w:r>
    </w:p>
    <w:p w14:paraId="4FE73822" w14:textId="0E2FB1BF" w:rsidR="007C2D12" w:rsidRPr="00A054CE" w:rsidRDefault="00A054CE" w:rsidP="007C2D12">
      <w:pPr>
        <w:tabs>
          <w:tab w:val="left" w:pos="284"/>
          <w:tab w:val="left" w:pos="5820"/>
        </w:tabs>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t xml:space="preserve">                </w:t>
      </w:r>
      <w:r w:rsidR="007C2D12" w:rsidRPr="00A054CE">
        <w:rPr>
          <w:rFonts w:ascii="Times New Roman" w:hAnsi="Times New Roman" w:cs="Times New Roman"/>
          <w:b/>
          <w:bCs/>
          <w:sz w:val="24"/>
          <w:szCs w:val="24"/>
        </w:rPr>
        <w:t>(1)</w:t>
      </w:r>
      <w:r w:rsidR="007C2D12" w:rsidRPr="00A054CE">
        <w:rPr>
          <w:rFonts w:ascii="Times New Roman" w:hAnsi="Times New Roman" w:cs="Times New Roman"/>
          <w:sz w:val="24"/>
          <w:szCs w:val="24"/>
        </w:rPr>
        <w:t xml:space="preserve"> Compartimentul Registratură, Relații cu Publicul și Comunicare este structură funcțională în cadrul Direcției de Asistență Socială Târgu Mureș, fără personalitate juridică, având rolul de a asigura gestionarea fluxului de documente, relația directă cu cetățenii, comunicarea instituțională și suportul administrativ necesar funcționării serviciilor sociale.</w:t>
      </w:r>
    </w:p>
    <w:p w14:paraId="7461519B" w14:textId="32DC7690" w:rsidR="007C2D12" w:rsidRPr="00A054CE" w:rsidRDefault="00A054CE" w:rsidP="007C2D12">
      <w:pPr>
        <w:tabs>
          <w:tab w:val="left" w:pos="284"/>
          <w:tab w:val="left" w:pos="5820"/>
        </w:tabs>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t xml:space="preserve">                </w:t>
      </w:r>
      <w:r w:rsidR="007C2D12" w:rsidRPr="00A054CE">
        <w:rPr>
          <w:rFonts w:ascii="Times New Roman" w:hAnsi="Times New Roman" w:cs="Times New Roman"/>
          <w:b/>
          <w:bCs/>
          <w:sz w:val="24"/>
          <w:szCs w:val="24"/>
        </w:rPr>
        <w:t>(2)</w:t>
      </w:r>
      <w:r w:rsidR="007C2D12" w:rsidRPr="00A054CE">
        <w:rPr>
          <w:rFonts w:ascii="Times New Roman" w:hAnsi="Times New Roman" w:cs="Times New Roman"/>
          <w:sz w:val="24"/>
          <w:szCs w:val="24"/>
        </w:rPr>
        <w:t xml:space="preserve"> Compartimentul își desfășoară activitatea la sediul Direcției de Asistență Socială Târgu Mureș, str. Gheorghe Doja nr. 9, Municipiul Târgu Mureș, județul Mureș, cod poștal 540015, în programul de lucru stabilit prin dispoziția Directorului Executiv.</w:t>
      </w:r>
    </w:p>
    <w:p w14:paraId="3DDBD9B4" w14:textId="77777777" w:rsidR="00A054CE"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p>
    <w:p w14:paraId="54849EAB" w14:textId="47AF3A61" w:rsidR="007C2D12" w:rsidRPr="00A054CE" w:rsidRDefault="007C2D12" w:rsidP="007C2D12">
      <w:pPr>
        <w:tabs>
          <w:tab w:val="left" w:pos="284"/>
          <w:tab w:val="left" w:pos="5820"/>
        </w:tabs>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 xml:space="preserve">Art. </w:t>
      </w:r>
      <w:r w:rsidR="00A054CE" w:rsidRPr="00A054CE">
        <w:rPr>
          <w:rFonts w:ascii="Times New Roman" w:hAnsi="Times New Roman" w:cs="Times New Roman"/>
          <w:b/>
          <w:bCs/>
          <w:sz w:val="24"/>
          <w:szCs w:val="24"/>
        </w:rPr>
        <w:t xml:space="preserve">71. </w:t>
      </w:r>
      <w:r w:rsidR="00A054CE">
        <w:rPr>
          <w:rFonts w:ascii="Times New Roman" w:hAnsi="Times New Roman" w:cs="Times New Roman"/>
          <w:b/>
          <w:bCs/>
          <w:sz w:val="24"/>
          <w:szCs w:val="24"/>
        </w:rPr>
        <w:t xml:space="preserve">            </w:t>
      </w:r>
      <w:r w:rsidRPr="00A054CE">
        <w:rPr>
          <w:rFonts w:ascii="Times New Roman" w:hAnsi="Times New Roman" w:cs="Times New Roman"/>
          <w:b/>
          <w:bCs/>
          <w:sz w:val="24"/>
          <w:szCs w:val="24"/>
        </w:rPr>
        <w:t>Atribuții specifice</w:t>
      </w:r>
    </w:p>
    <w:p w14:paraId="7EC7ED98" w14:textId="229E7C55"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(1)</w:t>
      </w:r>
      <w:r w:rsidR="007C2D12" w:rsidRPr="00A054CE">
        <w:rPr>
          <w:rFonts w:ascii="Times New Roman" w:hAnsi="Times New Roman" w:cs="Times New Roman"/>
          <w:b/>
          <w:bCs/>
          <w:sz w:val="24"/>
          <w:szCs w:val="24"/>
        </w:rPr>
        <w:t xml:space="preserve"> Activități de registratură</w:t>
      </w:r>
    </w:p>
    <w:p w14:paraId="56F2DA80" w14:textId="77777777" w:rsidR="007C2D12" w:rsidRPr="00A054CE" w:rsidRDefault="007C2D12">
      <w:pPr>
        <w:numPr>
          <w:ilvl w:val="0"/>
          <w:numId w:val="76"/>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Înregistrează documentele intrate și ieșite ale instituției, indiferent de canalul de transmitere (fizic, electronic, poștă, curier).</w:t>
      </w:r>
    </w:p>
    <w:p w14:paraId="3DB54B20" w14:textId="77777777" w:rsidR="007C2D12" w:rsidRPr="00A054CE" w:rsidRDefault="007C2D12">
      <w:pPr>
        <w:numPr>
          <w:ilvl w:val="0"/>
          <w:numId w:val="76"/>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repartizarea documentelor către compartimentele de specialitate, în funcție de competențe.</w:t>
      </w:r>
    </w:p>
    <w:p w14:paraId="6F0FD04E" w14:textId="77777777" w:rsidR="007C2D12" w:rsidRPr="00A054CE" w:rsidRDefault="007C2D12">
      <w:pPr>
        <w:numPr>
          <w:ilvl w:val="0"/>
          <w:numId w:val="76"/>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Gestionează registrele de evidență: corespondență, petiții, sesizări, cereri, audiențe.</w:t>
      </w:r>
    </w:p>
    <w:p w14:paraId="24939C3C" w14:textId="77777777" w:rsidR="00A054CE" w:rsidRPr="00A054CE" w:rsidRDefault="00A054CE">
      <w:pPr>
        <w:numPr>
          <w:ilvl w:val="0"/>
          <w:numId w:val="76"/>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arhivarea documentelor conform legislației privind arhivarea și protecția datelor.</w:t>
      </w:r>
    </w:p>
    <w:p w14:paraId="1ADDD07C" w14:textId="77777777" w:rsidR="007C2D12" w:rsidRPr="00A054CE" w:rsidRDefault="007C2D12">
      <w:pPr>
        <w:numPr>
          <w:ilvl w:val="0"/>
          <w:numId w:val="76"/>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confidențialitatea documentelor și protecția datelor cu caracter personal.</w:t>
      </w:r>
    </w:p>
    <w:p w14:paraId="4A93DD8B" w14:textId="19BD8133"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(2)</w:t>
      </w:r>
      <w:r w:rsidR="007C2D12" w:rsidRPr="00A054CE">
        <w:rPr>
          <w:rFonts w:ascii="Times New Roman" w:hAnsi="Times New Roman" w:cs="Times New Roman"/>
          <w:b/>
          <w:bCs/>
          <w:sz w:val="24"/>
          <w:szCs w:val="24"/>
        </w:rPr>
        <w:t xml:space="preserve"> Activități de relații cu publicul</w:t>
      </w:r>
    </w:p>
    <w:p w14:paraId="25A6F5B0"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relația directă cu cetățenii, oferind informații privind serviciile sociale, procedurile și documentele necesare.</w:t>
      </w:r>
    </w:p>
    <w:p w14:paraId="112C32C3"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Primește cereri, petiții, sesizări, reclamații și solicitări de informații publice.</w:t>
      </w:r>
    </w:p>
    <w:p w14:paraId="67A423CD"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Oferă suport beneficiarilor în completarea formularelor și depunerea documentelor.</w:t>
      </w:r>
    </w:p>
    <w:p w14:paraId="1EFE5BD2"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Redirecționează persoanele către compartimentele de specialitate, în funcție de nevoile identificate.</w:t>
      </w:r>
    </w:p>
    <w:p w14:paraId="1F1553CB"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Gestionează registrul de audiențe și programările pentru întâlnirile cu conducerea DAS.</w:t>
      </w:r>
    </w:p>
    <w:p w14:paraId="103C57AF" w14:textId="77777777" w:rsidR="007C2D12" w:rsidRPr="00A054CE"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afișarea informațiilor obligatorii (program de lucru, anunțuri, proceduri).</w:t>
      </w:r>
    </w:p>
    <w:p w14:paraId="75FC8C3E" w14:textId="77777777" w:rsidR="007C2D12" w:rsidRDefault="007C2D12">
      <w:pPr>
        <w:numPr>
          <w:ilvl w:val="0"/>
          <w:numId w:val="77"/>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Menține un climat de respect, profesionalism și accesibilitate în relația cu publicul.</w:t>
      </w:r>
    </w:p>
    <w:p w14:paraId="6B769569" w14:textId="77777777" w:rsidR="00D02C3D" w:rsidRDefault="00D02C3D" w:rsidP="00D02C3D">
      <w:pPr>
        <w:tabs>
          <w:tab w:val="left" w:pos="284"/>
          <w:tab w:val="left" w:pos="5820"/>
        </w:tabs>
        <w:spacing w:after="0" w:line="240" w:lineRule="auto"/>
        <w:jc w:val="both"/>
        <w:rPr>
          <w:rFonts w:ascii="Times New Roman" w:hAnsi="Times New Roman" w:cs="Times New Roman"/>
          <w:sz w:val="24"/>
          <w:szCs w:val="24"/>
        </w:rPr>
      </w:pPr>
    </w:p>
    <w:p w14:paraId="4E74BDC1" w14:textId="77777777" w:rsidR="00D02C3D" w:rsidRPr="00A054CE" w:rsidRDefault="00D02C3D" w:rsidP="00D02C3D">
      <w:pPr>
        <w:tabs>
          <w:tab w:val="left" w:pos="284"/>
          <w:tab w:val="left" w:pos="5820"/>
        </w:tabs>
        <w:spacing w:after="0" w:line="240" w:lineRule="auto"/>
        <w:jc w:val="both"/>
        <w:rPr>
          <w:rFonts w:ascii="Times New Roman" w:hAnsi="Times New Roman" w:cs="Times New Roman"/>
          <w:sz w:val="24"/>
          <w:szCs w:val="24"/>
        </w:rPr>
      </w:pPr>
    </w:p>
    <w:p w14:paraId="749D2526" w14:textId="08F44FD8"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b/>
        <w:t xml:space="preserve">                 </w:t>
      </w:r>
      <w:r w:rsidRPr="00A054CE">
        <w:rPr>
          <w:rFonts w:ascii="Times New Roman" w:hAnsi="Times New Roman" w:cs="Times New Roman"/>
          <w:b/>
          <w:bCs/>
          <w:sz w:val="24"/>
          <w:szCs w:val="24"/>
        </w:rPr>
        <w:t>(3)</w:t>
      </w:r>
      <w:r w:rsidR="007C2D12" w:rsidRPr="00A054CE">
        <w:rPr>
          <w:rFonts w:ascii="Times New Roman" w:hAnsi="Times New Roman" w:cs="Times New Roman"/>
          <w:b/>
          <w:bCs/>
          <w:sz w:val="24"/>
          <w:szCs w:val="24"/>
        </w:rPr>
        <w:t xml:space="preserve"> Activități de comunicare instituțională</w:t>
      </w:r>
    </w:p>
    <w:p w14:paraId="4BA7221C"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Redactează și transmite comunicate, informări, anunțuri publice și materiale informative.</w:t>
      </w:r>
    </w:p>
    <w:p w14:paraId="65D45706"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Actualizează site-ul instituției și canalele oficiale de comunicare.</w:t>
      </w:r>
    </w:p>
    <w:p w14:paraId="1E1B6CA1"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Gestionează relația cu mass</w:t>
      </w:r>
      <w:r w:rsidRPr="00A054CE">
        <w:rPr>
          <w:rFonts w:ascii="Times New Roman" w:hAnsi="Times New Roman" w:cs="Times New Roman"/>
          <w:sz w:val="24"/>
          <w:szCs w:val="24"/>
        </w:rPr>
        <w:noBreakHyphen/>
        <w:t>media, în limitele mandatului stabilit de conducere.</w:t>
      </w:r>
    </w:p>
    <w:p w14:paraId="1D232219"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Coordonează campanii de informare publică privind serviciile sociale, proiectele și activitățile DAS.</w:t>
      </w:r>
    </w:p>
    <w:p w14:paraId="67DFE91A"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diseminarea informațiilor către comunitate în format accesibil.</w:t>
      </w:r>
    </w:p>
    <w:p w14:paraId="13FE8A5A" w14:textId="77777777" w:rsidR="007C2D12" w:rsidRPr="00A054CE" w:rsidRDefault="007C2D12">
      <w:pPr>
        <w:numPr>
          <w:ilvl w:val="0"/>
          <w:numId w:val="78"/>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Sprijină organizarea evenimentelor publice, conferințelor, campaniilor și activităților de promovare.</w:t>
      </w:r>
    </w:p>
    <w:p w14:paraId="270E547F" w14:textId="3507D3F2"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(4)</w:t>
      </w:r>
      <w:r w:rsidR="007C2D12" w:rsidRPr="00A054CE">
        <w:rPr>
          <w:rFonts w:ascii="Times New Roman" w:hAnsi="Times New Roman" w:cs="Times New Roman"/>
          <w:b/>
          <w:bCs/>
          <w:sz w:val="24"/>
          <w:szCs w:val="24"/>
        </w:rPr>
        <w:t xml:space="preserve"> Activități administrative și suport operațional</w:t>
      </w:r>
    </w:p>
    <w:p w14:paraId="6BCC4FA5" w14:textId="77777777" w:rsidR="007C2D12" w:rsidRPr="00A054CE" w:rsidRDefault="007C2D12">
      <w:pPr>
        <w:numPr>
          <w:ilvl w:val="0"/>
          <w:numId w:val="79"/>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Preia apelurile telefonice și direcționează solicitările către compartimentele competente.</w:t>
      </w:r>
    </w:p>
    <w:p w14:paraId="18186009" w14:textId="77777777" w:rsidR="007C2D12" w:rsidRPr="00A054CE" w:rsidRDefault="007C2D12">
      <w:pPr>
        <w:numPr>
          <w:ilvl w:val="0"/>
          <w:numId w:val="79"/>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Gestionează corespondența electronică și asigură transmiterea documentelor către destinatari.</w:t>
      </w:r>
    </w:p>
    <w:p w14:paraId="7A28ECBE" w14:textId="77777777" w:rsidR="007C2D12" w:rsidRPr="00A054CE" w:rsidRDefault="007C2D12">
      <w:pPr>
        <w:numPr>
          <w:ilvl w:val="0"/>
          <w:numId w:val="79"/>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Menține evidența formularelor, cererilor tip și materialelor informative utilizate în relația cu publicul.</w:t>
      </w:r>
    </w:p>
    <w:p w14:paraId="0F0F2D10" w14:textId="77777777" w:rsidR="007C2D12" w:rsidRPr="00A054CE" w:rsidRDefault="007C2D12">
      <w:pPr>
        <w:numPr>
          <w:ilvl w:val="0"/>
          <w:numId w:val="79"/>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fluxul de persoane în spațiile destinate publicului și menține ordinea în zona de acces.</w:t>
      </w:r>
    </w:p>
    <w:p w14:paraId="544071FD" w14:textId="77777777" w:rsidR="007C2D12" w:rsidRPr="00A054CE" w:rsidRDefault="007C2D12">
      <w:pPr>
        <w:numPr>
          <w:ilvl w:val="0"/>
          <w:numId w:val="79"/>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Oferă suport administrativ compartimentelor DAS în activitățile curente.</w:t>
      </w:r>
    </w:p>
    <w:p w14:paraId="4761D312" w14:textId="5122E87B"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(5)</w:t>
      </w:r>
      <w:r w:rsidR="007C2D12" w:rsidRPr="00A054CE">
        <w:rPr>
          <w:rFonts w:ascii="Times New Roman" w:hAnsi="Times New Roman" w:cs="Times New Roman"/>
          <w:b/>
          <w:bCs/>
          <w:sz w:val="24"/>
          <w:szCs w:val="24"/>
        </w:rPr>
        <w:t xml:space="preserve"> Activități privind transparența și accesul la informații publice</w:t>
      </w:r>
    </w:p>
    <w:p w14:paraId="0EEB436B" w14:textId="77777777" w:rsidR="007C2D12" w:rsidRPr="00A054CE" w:rsidRDefault="007C2D12">
      <w:pPr>
        <w:numPr>
          <w:ilvl w:val="0"/>
          <w:numId w:val="80"/>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Gestionează solicitările formulate în baza Legii nr. 544/2001 privind accesul la informațiile de interes public.</w:t>
      </w:r>
    </w:p>
    <w:p w14:paraId="7286063B" w14:textId="77777777" w:rsidR="007C2D12" w:rsidRPr="00A054CE" w:rsidRDefault="007C2D12">
      <w:pPr>
        <w:numPr>
          <w:ilvl w:val="0"/>
          <w:numId w:val="80"/>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Redactează răspunsurile către solicitanți, în colaborare cu compartimentele de specialitate.</w:t>
      </w:r>
    </w:p>
    <w:p w14:paraId="1AAA05A3" w14:textId="77777777" w:rsidR="007C2D12" w:rsidRPr="00A054CE" w:rsidRDefault="007C2D12">
      <w:pPr>
        <w:numPr>
          <w:ilvl w:val="0"/>
          <w:numId w:val="80"/>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Publică informațiile de interes public pe site-ul instituției.</w:t>
      </w:r>
    </w:p>
    <w:p w14:paraId="07A70FF7" w14:textId="77777777" w:rsidR="007C2D12" w:rsidRPr="00A054CE" w:rsidRDefault="007C2D12">
      <w:pPr>
        <w:numPr>
          <w:ilvl w:val="0"/>
          <w:numId w:val="80"/>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Menține evidența solicitărilor și răspunsurilor transmise.</w:t>
      </w:r>
    </w:p>
    <w:p w14:paraId="2F1C30BA" w14:textId="7D06088C"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(6)</w:t>
      </w:r>
      <w:r w:rsidR="007C2D12" w:rsidRPr="00A054CE">
        <w:rPr>
          <w:rFonts w:ascii="Times New Roman" w:hAnsi="Times New Roman" w:cs="Times New Roman"/>
          <w:b/>
          <w:bCs/>
          <w:sz w:val="24"/>
          <w:szCs w:val="24"/>
        </w:rPr>
        <w:t xml:space="preserve"> Activități de monitorizare și raportare</w:t>
      </w:r>
    </w:p>
    <w:p w14:paraId="678619AC" w14:textId="77777777" w:rsidR="007C2D12" w:rsidRPr="00A054CE" w:rsidRDefault="007C2D12">
      <w:pPr>
        <w:numPr>
          <w:ilvl w:val="0"/>
          <w:numId w:val="81"/>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Centralizează datele privind fluxul de documente, petiții și solicitări.</w:t>
      </w:r>
    </w:p>
    <w:p w14:paraId="1E93CDFA" w14:textId="77777777" w:rsidR="007C2D12" w:rsidRPr="00A054CE" w:rsidRDefault="007C2D12">
      <w:pPr>
        <w:numPr>
          <w:ilvl w:val="0"/>
          <w:numId w:val="81"/>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Întocmește rapoarte periodice privind activitatea compartimentului.</w:t>
      </w:r>
    </w:p>
    <w:p w14:paraId="2751B847" w14:textId="77777777" w:rsidR="007C2D12" w:rsidRPr="00A054CE" w:rsidRDefault="007C2D12">
      <w:pPr>
        <w:numPr>
          <w:ilvl w:val="0"/>
          <w:numId w:val="81"/>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Monitorizează respectarea termenelor de răspuns și a procedurilor interne.</w:t>
      </w:r>
    </w:p>
    <w:p w14:paraId="05174813" w14:textId="77777777" w:rsidR="007C2D12" w:rsidRPr="00A054CE" w:rsidRDefault="007C2D12">
      <w:pPr>
        <w:numPr>
          <w:ilvl w:val="0"/>
          <w:numId w:val="81"/>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Informează conducerea DAS asupra aspectelor relevante identificate în relația cu publicul.</w:t>
      </w:r>
    </w:p>
    <w:p w14:paraId="6934B0EE" w14:textId="41D69749" w:rsidR="007C2D12" w:rsidRPr="00A054CE" w:rsidRDefault="00A054CE" w:rsidP="007C2D12">
      <w:pPr>
        <w:tabs>
          <w:tab w:val="left" w:pos="284"/>
          <w:tab w:val="left" w:pos="582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r w:rsidRPr="00A054CE">
        <w:rPr>
          <w:rFonts w:ascii="Times New Roman" w:hAnsi="Times New Roman" w:cs="Times New Roman"/>
          <w:b/>
          <w:bCs/>
          <w:sz w:val="24"/>
          <w:szCs w:val="24"/>
        </w:rPr>
        <w:t>(7)</w:t>
      </w:r>
      <w:r w:rsidR="007C2D12" w:rsidRPr="00A054CE">
        <w:rPr>
          <w:rFonts w:ascii="Times New Roman" w:hAnsi="Times New Roman" w:cs="Times New Roman"/>
          <w:b/>
          <w:bCs/>
          <w:sz w:val="24"/>
          <w:szCs w:val="24"/>
        </w:rPr>
        <w:t xml:space="preserve"> Activități privind etica și protecția datelor</w:t>
      </w:r>
    </w:p>
    <w:p w14:paraId="257484DC" w14:textId="77777777" w:rsidR="007C2D12" w:rsidRPr="00A054CE" w:rsidRDefault="007C2D12">
      <w:pPr>
        <w:numPr>
          <w:ilvl w:val="0"/>
          <w:numId w:val="82"/>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Respectă confidențialitatea datelor beneficiarilor și regulile GDPR.</w:t>
      </w:r>
    </w:p>
    <w:p w14:paraId="0219C311" w14:textId="77777777" w:rsidR="007C2D12" w:rsidRPr="00A054CE" w:rsidRDefault="007C2D12">
      <w:pPr>
        <w:numPr>
          <w:ilvl w:val="0"/>
          <w:numId w:val="82"/>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Asigură prelucrarea corectă și legală a datelor cu caracter personal.</w:t>
      </w:r>
    </w:p>
    <w:p w14:paraId="315D202B" w14:textId="77777777" w:rsidR="007C2D12" w:rsidRPr="00A054CE" w:rsidRDefault="007C2D12">
      <w:pPr>
        <w:numPr>
          <w:ilvl w:val="0"/>
          <w:numId w:val="82"/>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Informează beneficiarii cu privire la drepturile lor privind protecția datelor.</w:t>
      </w:r>
    </w:p>
    <w:p w14:paraId="5CA7E5EB" w14:textId="77777777" w:rsidR="007C2D12" w:rsidRPr="00A054CE" w:rsidRDefault="007C2D12">
      <w:pPr>
        <w:numPr>
          <w:ilvl w:val="0"/>
          <w:numId w:val="82"/>
        </w:numPr>
        <w:tabs>
          <w:tab w:val="left" w:pos="284"/>
          <w:tab w:val="left" w:pos="5820"/>
        </w:tabs>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Respectă Codul etic al instituției și principiile de conduită profesională.</w:t>
      </w:r>
    </w:p>
    <w:p w14:paraId="450BA51D" w14:textId="77777777" w:rsidR="00175298" w:rsidRPr="00A054CE" w:rsidRDefault="00175298" w:rsidP="0086342A">
      <w:pPr>
        <w:tabs>
          <w:tab w:val="left" w:pos="1080"/>
        </w:tabs>
        <w:spacing w:after="0" w:line="240" w:lineRule="auto"/>
        <w:jc w:val="both"/>
        <w:rPr>
          <w:rFonts w:ascii="Times New Roman" w:hAnsi="Times New Roman" w:cs="Times New Roman"/>
          <w:sz w:val="24"/>
          <w:szCs w:val="24"/>
        </w:rPr>
      </w:pPr>
    </w:p>
    <w:p w14:paraId="3D5E9E7F"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Cap. 5. Relațiile funcționale</w:t>
      </w:r>
    </w:p>
    <w:p w14:paraId="71F33EAF"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BB8A388" w14:textId="55CA964C" w:rsidR="0086342A"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72</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Organele de conducere, coordonare și control ale DAS Târgu Mureș sunt următoarele:</w:t>
      </w:r>
    </w:p>
    <w:p w14:paraId="2CA31575" w14:textId="77777777" w:rsidR="00D02C3D" w:rsidRPr="00A054CE" w:rsidRDefault="00D02C3D" w:rsidP="0086342A">
      <w:pPr>
        <w:spacing w:after="0" w:line="240" w:lineRule="auto"/>
        <w:jc w:val="both"/>
        <w:rPr>
          <w:rFonts w:ascii="Times New Roman" w:hAnsi="Times New Roman" w:cs="Times New Roman"/>
          <w:sz w:val="24"/>
          <w:szCs w:val="24"/>
        </w:rPr>
      </w:pPr>
    </w:p>
    <w:p w14:paraId="156657E0" w14:textId="77777777" w:rsidR="0086342A" w:rsidRPr="00A054CE" w:rsidRDefault="0086342A">
      <w:pPr>
        <w:pStyle w:val="ListParagraph"/>
        <w:numPr>
          <w:ilvl w:val="0"/>
          <w:numId w:val="19"/>
        </w:numPr>
        <w:spacing w:after="0" w:line="240" w:lineRule="auto"/>
        <w:jc w:val="both"/>
        <w:rPr>
          <w:rFonts w:ascii="Times New Roman" w:hAnsi="Times New Roman" w:cs="Times New Roman"/>
          <w:sz w:val="24"/>
          <w:szCs w:val="24"/>
        </w:rPr>
      </w:pPr>
      <w:r w:rsidRPr="008742C7">
        <w:rPr>
          <w:rFonts w:ascii="Times New Roman" w:hAnsi="Times New Roman" w:cs="Times New Roman"/>
          <w:b/>
          <w:bCs/>
          <w:sz w:val="24"/>
          <w:szCs w:val="24"/>
        </w:rPr>
        <w:t>Consiliul Local al Municipiului Târgu Mureș</w:t>
      </w:r>
      <w:r w:rsidRPr="00A054CE">
        <w:rPr>
          <w:rFonts w:ascii="Times New Roman" w:hAnsi="Times New Roman" w:cs="Times New Roman"/>
          <w:sz w:val="24"/>
          <w:szCs w:val="24"/>
        </w:rPr>
        <w:t>:</w:t>
      </w:r>
    </w:p>
    <w:p w14:paraId="1245DA16" w14:textId="77777777" w:rsidR="0086342A" w:rsidRPr="00A054CE"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Regulamentul de Organizare și Funcționare al Direcției de Asistență Socială Târgu Mureș;</w:t>
      </w:r>
    </w:p>
    <w:p w14:paraId="1CCC29D4" w14:textId="77777777" w:rsidR="0086342A" w:rsidRPr="00A054CE"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structura organizatorică, numărul de posturi și statul de funcții al Direcției de Asistență Socială Târgu Mureș;</w:t>
      </w:r>
    </w:p>
    <w:p w14:paraId="5F6D6775" w14:textId="77777777" w:rsidR="0086342A" w:rsidRPr="00A054CE"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strategia și obiectivele Direcției pe termen scurt, mediu sau lung în materie de asistență socială;</w:t>
      </w:r>
    </w:p>
    <w:p w14:paraId="0326CB40" w14:textId="77777777" w:rsidR="0086342A" w:rsidRPr="00A054CE"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bugetul de venituri și cheltuieli și contul de execuție bugetară;</w:t>
      </w:r>
    </w:p>
    <w:p w14:paraId="024FFE44" w14:textId="77777777" w:rsidR="0086342A" w:rsidRPr="00A054CE"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hotărârile cu privire la fuzionarea, divizarea sau dizolvarea Direcției de Asistență Socială Târgu Mureș;</w:t>
      </w:r>
    </w:p>
    <w:p w14:paraId="51DA2A08" w14:textId="77777777" w:rsidR="0086342A" w:rsidRDefault="0086342A">
      <w:pPr>
        <w:pStyle w:val="ListParagraph"/>
        <w:numPr>
          <w:ilvl w:val="0"/>
          <w:numId w:val="20"/>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hotărâri care reglementează specificul activității și atribuțiilor DAS Târgu Mureș, potrivit reglementărilor în vigoare.</w:t>
      </w:r>
    </w:p>
    <w:p w14:paraId="156176F6" w14:textId="77777777" w:rsidR="00D02C3D" w:rsidRPr="00A054CE" w:rsidRDefault="00D02C3D" w:rsidP="00D02C3D">
      <w:pPr>
        <w:pStyle w:val="ListParagraph"/>
        <w:spacing w:after="0" w:line="240" w:lineRule="auto"/>
        <w:ind w:left="360"/>
        <w:jc w:val="both"/>
        <w:rPr>
          <w:rFonts w:ascii="Times New Roman" w:hAnsi="Times New Roman" w:cs="Times New Roman"/>
          <w:sz w:val="24"/>
          <w:szCs w:val="24"/>
        </w:rPr>
      </w:pPr>
    </w:p>
    <w:p w14:paraId="398B4FA4" w14:textId="77777777" w:rsidR="0086342A" w:rsidRPr="00A054CE" w:rsidRDefault="0086342A">
      <w:pPr>
        <w:pStyle w:val="ListParagraph"/>
        <w:numPr>
          <w:ilvl w:val="0"/>
          <w:numId w:val="19"/>
        </w:numPr>
        <w:spacing w:after="0" w:line="240" w:lineRule="auto"/>
        <w:jc w:val="both"/>
        <w:rPr>
          <w:rFonts w:ascii="Times New Roman" w:hAnsi="Times New Roman" w:cs="Times New Roman"/>
          <w:sz w:val="24"/>
          <w:szCs w:val="24"/>
        </w:rPr>
      </w:pPr>
      <w:r w:rsidRPr="008742C7">
        <w:rPr>
          <w:rFonts w:ascii="Times New Roman" w:hAnsi="Times New Roman" w:cs="Times New Roman"/>
          <w:b/>
          <w:bCs/>
          <w:sz w:val="24"/>
          <w:szCs w:val="24"/>
        </w:rPr>
        <w:lastRenderedPageBreak/>
        <w:t>Primarul Municipiului Târgu Mureș</w:t>
      </w:r>
      <w:r w:rsidRPr="00A054CE">
        <w:rPr>
          <w:rFonts w:ascii="Times New Roman" w:hAnsi="Times New Roman" w:cs="Times New Roman"/>
          <w:sz w:val="24"/>
          <w:szCs w:val="24"/>
        </w:rPr>
        <w:t xml:space="preserve"> are următoarele competențe:</w:t>
      </w:r>
    </w:p>
    <w:p w14:paraId="307B1781" w14:textId="77777777" w:rsidR="0086342A" w:rsidRPr="00A054CE" w:rsidRDefault="0086342A">
      <w:pPr>
        <w:pStyle w:val="ListParagraph"/>
        <w:numPr>
          <w:ilvl w:val="0"/>
          <w:numId w:val="2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Aprobă proiectele de hotărâre de consiliu local la propunerea DAS Târgu Mureș;</w:t>
      </w:r>
    </w:p>
    <w:p w14:paraId="7D4169EE" w14:textId="77777777" w:rsidR="0086342A" w:rsidRPr="00A054CE" w:rsidRDefault="0086342A">
      <w:pPr>
        <w:pStyle w:val="ListParagraph"/>
        <w:numPr>
          <w:ilvl w:val="0"/>
          <w:numId w:val="2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Emite dispoziții cu privire la anumite beneficii de asistență socială și cu privire la activitatea DAS Târgu Mureș;</w:t>
      </w:r>
    </w:p>
    <w:p w14:paraId="5189C6E5" w14:textId="77777777" w:rsidR="0086342A" w:rsidRPr="00A054CE" w:rsidRDefault="0086342A">
      <w:pPr>
        <w:pStyle w:val="ListParagraph"/>
        <w:numPr>
          <w:ilvl w:val="0"/>
          <w:numId w:val="2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Dispune suspendarea sau modificarea raporturilor de serviciu, în condițiile legii pentru Directorul Executiv și Directorul Executiv Adjunct al DAS Târgu Mureș;</w:t>
      </w:r>
    </w:p>
    <w:p w14:paraId="2DA02DB6" w14:textId="77777777" w:rsidR="0086342A" w:rsidRPr="00A054CE" w:rsidRDefault="0086342A">
      <w:pPr>
        <w:pStyle w:val="ListParagraph"/>
        <w:numPr>
          <w:ilvl w:val="0"/>
          <w:numId w:val="2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Numește și eliberează din funcție Directorul Executiv al DAS Târgu Mureș și Directorul Executiv Adjunct;</w:t>
      </w:r>
    </w:p>
    <w:p w14:paraId="750675E2" w14:textId="77777777" w:rsidR="0086342A" w:rsidRPr="00A054CE" w:rsidRDefault="0086342A">
      <w:pPr>
        <w:pStyle w:val="ListParagraph"/>
        <w:numPr>
          <w:ilvl w:val="0"/>
          <w:numId w:val="21"/>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Orice alte competențe care rezultă din prevederile legale în vigoare.</w:t>
      </w:r>
    </w:p>
    <w:p w14:paraId="13E545FB" w14:textId="77777777" w:rsidR="0086342A" w:rsidRPr="00A054CE" w:rsidRDefault="0086342A" w:rsidP="0086342A">
      <w:pPr>
        <w:spacing w:after="0" w:line="240" w:lineRule="auto"/>
        <w:jc w:val="both"/>
        <w:rPr>
          <w:rFonts w:ascii="Times New Roman" w:hAnsi="Times New Roman" w:cs="Times New Roman"/>
          <w:b/>
          <w:bCs/>
          <w:sz w:val="24"/>
          <w:szCs w:val="24"/>
        </w:rPr>
      </w:pPr>
    </w:p>
    <w:p w14:paraId="5DBA70CB" w14:textId="236BF2A3"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73</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Relațiile de colaborare sunt relații care se stabilesc:</w:t>
      </w:r>
    </w:p>
    <w:p w14:paraId="548607F1" w14:textId="77777777" w:rsidR="0086342A" w:rsidRPr="00A054CE" w:rsidRDefault="0086342A">
      <w:pPr>
        <w:pStyle w:val="ListParagraph"/>
        <w:numPr>
          <w:ilvl w:val="0"/>
          <w:numId w:val="16"/>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Între compartimentele organizate la nivelul DAS Târgu Mureș;</w:t>
      </w:r>
    </w:p>
    <w:p w14:paraId="34EB8D7B" w14:textId="77777777" w:rsidR="0086342A" w:rsidRPr="00A054CE" w:rsidRDefault="0086342A">
      <w:pPr>
        <w:pStyle w:val="ListParagraph"/>
        <w:numPr>
          <w:ilvl w:val="0"/>
          <w:numId w:val="16"/>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Între compartimentele organizate la nivelul DAS Târgu Mureș și instituțiile centrale și locale;</w:t>
      </w:r>
    </w:p>
    <w:p w14:paraId="4B9F74DC" w14:textId="77777777" w:rsidR="0086342A" w:rsidRPr="00A054CE" w:rsidRDefault="0086342A">
      <w:pPr>
        <w:pStyle w:val="ListParagraph"/>
        <w:numPr>
          <w:ilvl w:val="0"/>
          <w:numId w:val="16"/>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Între compartimentele organizate la nivelul DAS Târgu Mureș și organizațiile și agenții economici cu care are stabilite legături sau dezvoltă parteneriate de tip public-privat.</w:t>
      </w:r>
    </w:p>
    <w:p w14:paraId="3F52F935"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D2F458F" w14:textId="7BC6E138"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74</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Relațiile de comunicare sunt relații care se stabilesc între DAS Târgu Mureș și cetățeni, instituții și agenți economici, din țară și din străinătate pentru asigurarea promovării imaginii instituției în rândul comunității.</w:t>
      </w:r>
    </w:p>
    <w:p w14:paraId="498C80F3" w14:textId="77777777" w:rsidR="0086342A" w:rsidRPr="00A054CE" w:rsidRDefault="0086342A" w:rsidP="0086342A">
      <w:pPr>
        <w:spacing w:after="0" w:line="240" w:lineRule="auto"/>
        <w:jc w:val="both"/>
        <w:rPr>
          <w:rFonts w:ascii="Times New Roman" w:hAnsi="Times New Roman" w:cs="Times New Roman"/>
          <w:b/>
          <w:bCs/>
          <w:sz w:val="24"/>
          <w:szCs w:val="24"/>
        </w:rPr>
      </w:pPr>
    </w:p>
    <w:p w14:paraId="2E3BC9D0" w14:textId="16401E10"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75</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Relațiile care se stabilesc între compartimentele funcționale ale DAS Târgu Mureș și compartimentele funcționale din compunerea aparatului propriu al Primarului sunt:</w:t>
      </w:r>
    </w:p>
    <w:p w14:paraId="46B9FABE" w14:textId="77777777" w:rsidR="0086342A" w:rsidRPr="00A054CE" w:rsidRDefault="0086342A">
      <w:pPr>
        <w:pStyle w:val="ListParagraph"/>
        <w:numPr>
          <w:ilvl w:val="0"/>
          <w:numId w:val="17"/>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colaborare – cu toate compartimentele;</w:t>
      </w:r>
    </w:p>
    <w:p w14:paraId="67D51E1E" w14:textId="77777777" w:rsidR="0086342A" w:rsidRPr="00A054CE" w:rsidRDefault="0086342A">
      <w:pPr>
        <w:pStyle w:val="ListParagraph"/>
        <w:numPr>
          <w:ilvl w:val="0"/>
          <w:numId w:val="17"/>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De coordonare pe linia gestionării resurselor financiare și bugetare – Direcția Economică;</w:t>
      </w:r>
    </w:p>
    <w:p w14:paraId="75F14F98" w14:textId="77777777" w:rsidR="0086342A" w:rsidRPr="00A054CE" w:rsidRDefault="0086342A" w:rsidP="0086342A">
      <w:pPr>
        <w:spacing w:after="0" w:line="240" w:lineRule="auto"/>
        <w:jc w:val="both"/>
        <w:rPr>
          <w:rFonts w:ascii="Times New Roman" w:hAnsi="Times New Roman" w:cs="Times New Roman"/>
          <w:b/>
          <w:bCs/>
          <w:sz w:val="24"/>
          <w:szCs w:val="24"/>
        </w:rPr>
      </w:pPr>
    </w:p>
    <w:p w14:paraId="45876D3C" w14:textId="77777777" w:rsidR="0086342A" w:rsidRPr="00A054CE" w:rsidRDefault="0086342A" w:rsidP="0086342A">
      <w:pPr>
        <w:spacing w:after="0" w:line="240" w:lineRule="auto"/>
        <w:jc w:val="both"/>
        <w:rPr>
          <w:rFonts w:ascii="Times New Roman" w:hAnsi="Times New Roman" w:cs="Times New Roman"/>
          <w:b/>
          <w:bCs/>
          <w:sz w:val="24"/>
          <w:szCs w:val="24"/>
        </w:rPr>
      </w:pPr>
      <w:r w:rsidRPr="00A054CE">
        <w:rPr>
          <w:rFonts w:ascii="Times New Roman" w:hAnsi="Times New Roman" w:cs="Times New Roman"/>
          <w:b/>
          <w:bCs/>
          <w:sz w:val="24"/>
          <w:szCs w:val="24"/>
        </w:rPr>
        <w:t>Cap. 6. Dispoziții finale</w:t>
      </w:r>
    </w:p>
    <w:p w14:paraId="777669BD"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4C37ACA" w14:textId="1589DE6A"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76</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Direcția de Asistență Socială Târgu Mureș are autonomie funcțională.</w:t>
      </w:r>
    </w:p>
    <w:p w14:paraId="2A4A4611" w14:textId="77777777" w:rsidR="0086342A" w:rsidRPr="00A054CE" w:rsidRDefault="0086342A" w:rsidP="0086342A">
      <w:pPr>
        <w:spacing w:after="0" w:line="240" w:lineRule="auto"/>
        <w:jc w:val="both"/>
        <w:rPr>
          <w:rFonts w:ascii="Times New Roman" w:hAnsi="Times New Roman" w:cs="Times New Roman"/>
          <w:b/>
          <w:bCs/>
          <w:sz w:val="24"/>
          <w:szCs w:val="24"/>
        </w:rPr>
      </w:pPr>
    </w:p>
    <w:p w14:paraId="7E6EB3DE" w14:textId="57225371"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77</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Direcția de Asistență Socială Târgu Mureș funcționează cu un personal format din funcționari publici și angajați cu contract individual de muncă pe perioadă nedeterminată sau determinată, precum și cu voluntari.</w:t>
      </w:r>
    </w:p>
    <w:p w14:paraId="77F7469A"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45C84FE" w14:textId="7A9B7E5C"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78</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Direcția de Asistență Socială Târgu Mureș își organizează arhivă proprie pe care o păstrează în conformitate cu prevederile legale privind:</w:t>
      </w:r>
    </w:p>
    <w:p w14:paraId="7412AED0" w14:textId="77777777" w:rsidR="00A01E9A" w:rsidRPr="00A054CE" w:rsidRDefault="00A01E9A" w:rsidP="0086342A">
      <w:pPr>
        <w:spacing w:after="0" w:line="240" w:lineRule="auto"/>
        <w:jc w:val="both"/>
        <w:rPr>
          <w:rFonts w:ascii="Times New Roman" w:hAnsi="Times New Roman" w:cs="Times New Roman"/>
          <w:sz w:val="24"/>
          <w:szCs w:val="24"/>
        </w:rPr>
      </w:pPr>
    </w:p>
    <w:p w14:paraId="4C66F8A3" w14:textId="77777777" w:rsidR="0086342A" w:rsidRPr="00A054CE" w:rsidRDefault="0086342A">
      <w:pPr>
        <w:pStyle w:val="ListParagraph"/>
        <w:numPr>
          <w:ilvl w:val="0"/>
          <w:numId w:val="39"/>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Documentele de personal;</w:t>
      </w:r>
    </w:p>
    <w:p w14:paraId="255D626D" w14:textId="77777777" w:rsidR="0086342A" w:rsidRPr="00A054CE" w:rsidRDefault="0086342A">
      <w:pPr>
        <w:pStyle w:val="ListParagraph"/>
        <w:numPr>
          <w:ilvl w:val="0"/>
          <w:numId w:val="39"/>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Documentele financiar-contabile;</w:t>
      </w:r>
    </w:p>
    <w:p w14:paraId="0A95C7F1" w14:textId="77777777" w:rsidR="0086342A" w:rsidRPr="00A054CE" w:rsidRDefault="0086342A">
      <w:pPr>
        <w:pStyle w:val="ListParagraph"/>
        <w:numPr>
          <w:ilvl w:val="0"/>
          <w:numId w:val="39"/>
        </w:numPr>
        <w:spacing w:after="0" w:line="240" w:lineRule="auto"/>
        <w:jc w:val="both"/>
        <w:rPr>
          <w:rFonts w:ascii="Times New Roman" w:hAnsi="Times New Roman" w:cs="Times New Roman"/>
          <w:sz w:val="24"/>
          <w:szCs w:val="24"/>
        </w:rPr>
      </w:pPr>
      <w:r w:rsidRPr="00A054CE">
        <w:rPr>
          <w:rFonts w:ascii="Times New Roman" w:hAnsi="Times New Roman" w:cs="Times New Roman"/>
          <w:sz w:val="24"/>
          <w:szCs w:val="24"/>
        </w:rPr>
        <w:t>Documentele specifice activității sale curente.</w:t>
      </w:r>
    </w:p>
    <w:p w14:paraId="2F2421F2"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8372000" w14:textId="5A669D86"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79</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În caz de accidente sau incidente la locul de muncă, în domeniul protecției muncii, pentru respectarea Legii nr. 319/2006 a securității și sănătății în muncă, cu modificările și completările ulterioare precum și a normelor metodologice de aplicare, se va acționa astfel: toate accidentele survenite în timpul serviciului vor fi declarate imediat Directorului Executiv al DAS Târgu Mureș.</w:t>
      </w:r>
    </w:p>
    <w:p w14:paraId="15D366BC" w14:textId="77777777" w:rsidR="0086342A" w:rsidRPr="00A054CE" w:rsidRDefault="0086342A" w:rsidP="0086342A">
      <w:pPr>
        <w:spacing w:after="0" w:line="240" w:lineRule="auto"/>
        <w:jc w:val="both"/>
        <w:rPr>
          <w:rFonts w:ascii="Times New Roman" w:hAnsi="Times New Roman" w:cs="Times New Roman"/>
          <w:b/>
          <w:bCs/>
          <w:sz w:val="24"/>
          <w:szCs w:val="24"/>
        </w:rPr>
      </w:pPr>
    </w:p>
    <w:p w14:paraId="6A18FFC1" w14:textId="24B18991"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80</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Obligațiile, responsabilitățile, drepturile și toate celelalte aspecte legate de activitatea Direcției de Asistență Socială Târgu Mureș vor fi stabilite prin Regulamentul Intern al instituției.</w:t>
      </w:r>
    </w:p>
    <w:p w14:paraId="5C187790" w14:textId="77777777" w:rsidR="0086342A" w:rsidRPr="00A054CE" w:rsidRDefault="0086342A" w:rsidP="0086342A">
      <w:pPr>
        <w:spacing w:after="0" w:line="240" w:lineRule="auto"/>
        <w:jc w:val="both"/>
        <w:rPr>
          <w:rFonts w:ascii="Times New Roman" w:hAnsi="Times New Roman" w:cs="Times New Roman"/>
          <w:b/>
          <w:bCs/>
          <w:sz w:val="24"/>
          <w:szCs w:val="24"/>
        </w:rPr>
      </w:pPr>
    </w:p>
    <w:p w14:paraId="31AFB118" w14:textId="71C651B5"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lastRenderedPageBreak/>
        <w:t xml:space="preserve">Art. </w:t>
      </w:r>
      <w:r w:rsidR="00D90C01">
        <w:rPr>
          <w:rFonts w:ascii="Times New Roman" w:hAnsi="Times New Roman" w:cs="Times New Roman"/>
          <w:b/>
          <w:bCs/>
          <w:sz w:val="24"/>
          <w:szCs w:val="24"/>
        </w:rPr>
        <w:t>81</w:t>
      </w:r>
      <w:r w:rsidRPr="00A054CE">
        <w:rPr>
          <w:rFonts w:ascii="Times New Roman" w:hAnsi="Times New Roman" w:cs="Times New Roman"/>
          <w:b/>
          <w:bCs/>
          <w:sz w:val="24"/>
          <w:szCs w:val="24"/>
        </w:rPr>
        <w:t>.</w:t>
      </w:r>
      <w:r w:rsidRPr="00A054CE">
        <w:rPr>
          <w:rFonts w:ascii="Times New Roman" w:hAnsi="Times New Roman" w:cs="Times New Roman"/>
          <w:sz w:val="24"/>
          <w:szCs w:val="24"/>
        </w:rPr>
        <w:t xml:space="preserve"> </w:t>
      </w:r>
      <w:r w:rsidR="008828FE" w:rsidRPr="00A054CE">
        <w:rPr>
          <w:rFonts w:ascii="Times New Roman" w:hAnsi="Times New Roman" w:cs="Times New Roman"/>
          <w:sz w:val="24"/>
          <w:szCs w:val="24"/>
        </w:rPr>
        <w:tab/>
      </w:r>
      <w:r w:rsidRPr="00A054CE">
        <w:rPr>
          <w:rFonts w:ascii="Times New Roman" w:hAnsi="Times New Roman" w:cs="Times New Roman"/>
          <w:sz w:val="24"/>
          <w:szCs w:val="24"/>
        </w:rPr>
        <w:t>Prevederile prezentului Regulament se completează de drept cu prevederile actelor normative în vigoare ce reglementează materia.</w:t>
      </w:r>
    </w:p>
    <w:p w14:paraId="3C29C122" w14:textId="77777777" w:rsidR="0086342A" w:rsidRPr="00A054CE" w:rsidRDefault="0086342A" w:rsidP="0086342A">
      <w:pPr>
        <w:spacing w:after="0" w:line="240" w:lineRule="auto"/>
        <w:jc w:val="both"/>
        <w:rPr>
          <w:rFonts w:ascii="Times New Roman" w:hAnsi="Times New Roman" w:cs="Times New Roman"/>
          <w:b/>
          <w:bCs/>
          <w:sz w:val="24"/>
          <w:szCs w:val="24"/>
        </w:rPr>
      </w:pPr>
    </w:p>
    <w:p w14:paraId="28E2FFE8" w14:textId="6FBA9612" w:rsidR="0086342A" w:rsidRPr="00A054CE" w:rsidRDefault="0086342A" w:rsidP="0086342A">
      <w:pPr>
        <w:spacing w:after="0" w:line="240" w:lineRule="auto"/>
        <w:jc w:val="both"/>
        <w:rPr>
          <w:rFonts w:ascii="Times New Roman" w:hAnsi="Times New Roman" w:cs="Times New Roman"/>
          <w:sz w:val="24"/>
          <w:szCs w:val="24"/>
        </w:rPr>
      </w:pPr>
      <w:r w:rsidRPr="00A054CE">
        <w:rPr>
          <w:rFonts w:ascii="Times New Roman" w:hAnsi="Times New Roman" w:cs="Times New Roman"/>
          <w:b/>
          <w:bCs/>
          <w:sz w:val="24"/>
          <w:szCs w:val="24"/>
        </w:rPr>
        <w:t xml:space="preserve">Art. </w:t>
      </w:r>
      <w:r w:rsidR="00D90C01">
        <w:rPr>
          <w:rFonts w:ascii="Times New Roman" w:hAnsi="Times New Roman" w:cs="Times New Roman"/>
          <w:b/>
          <w:bCs/>
          <w:sz w:val="24"/>
          <w:szCs w:val="24"/>
        </w:rPr>
        <w:t>82</w:t>
      </w:r>
      <w:r w:rsidRPr="00A054CE">
        <w:rPr>
          <w:rFonts w:ascii="Times New Roman" w:hAnsi="Times New Roman" w:cs="Times New Roman"/>
          <w:b/>
          <w:bCs/>
          <w:sz w:val="24"/>
          <w:szCs w:val="24"/>
        </w:rPr>
        <w:t xml:space="preserve">. </w:t>
      </w:r>
      <w:r w:rsidR="008828FE" w:rsidRPr="00A054CE">
        <w:rPr>
          <w:rFonts w:ascii="Times New Roman" w:hAnsi="Times New Roman" w:cs="Times New Roman"/>
          <w:b/>
          <w:bCs/>
          <w:sz w:val="24"/>
          <w:szCs w:val="24"/>
        </w:rPr>
        <w:tab/>
      </w:r>
      <w:r w:rsidRPr="00A054CE">
        <w:rPr>
          <w:rFonts w:ascii="Times New Roman" w:hAnsi="Times New Roman" w:cs="Times New Roman"/>
          <w:sz w:val="24"/>
          <w:szCs w:val="24"/>
        </w:rPr>
        <w:t>Prezentul regulament se aprobă prin hotărâre a Consiliului Local al Municipiului Târgu Mureș, la propunerea Directorului Executiv al Direcției de Asistență Socială Târgu Mureș.</w:t>
      </w:r>
    </w:p>
    <w:p w14:paraId="278036DB" w14:textId="77777777" w:rsidR="0086342A" w:rsidRPr="00A054CE" w:rsidRDefault="0086342A" w:rsidP="0086342A">
      <w:pPr>
        <w:spacing w:after="0" w:line="240" w:lineRule="auto"/>
        <w:jc w:val="both"/>
        <w:rPr>
          <w:rFonts w:ascii="Times New Roman" w:hAnsi="Times New Roman" w:cs="Times New Roman"/>
          <w:b/>
          <w:bCs/>
          <w:sz w:val="24"/>
          <w:szCs w:val="24"/>
        </w:rPr>
      </w:pPr>
    </w:p>
    <w:p w14:paraId="193956D5" w14:textId="77777777" w:rsidR="00EA1E29" w:rsidRPr="00A054CE" w:rsidRDefault="00EA1E29" w:rsidP="0086342A">
      <w:pPr>
        <w:spacing w:after="0" w:line="240" w:lineRule="auto"/>
        <w:jc w:val="both"/>
        <w:rPr>
          <w:rFonts w:ascii="Times New Roman" w:hAnsi="Times New Roman" w:cs="Times New Roman"/>
          <w:b/>
          <w:bCs/>
          <w:sz w:val="24"/>
          <w:szCs w:val="24"/>
        </w:rPr>
      </w:pPr>
    </w:p>
    <w:p w14:paraId="10EB2B5D" w14:textId="77777777" w:rsidR="00EA1E29" w:rsidRDefault="00EA1E29" w:rsidP="0086342A">
      <w:pPr>
        <w:spacing w:after="0" w:line="240" w:lineRule="auto"/>
        <w:jc w:val="both"/>
        <w:rPr>
          <w:rFonts w:ascii="Times New Roman" w:hAnsi="Times New Roman" w:cs="Times New Roman"/>
          <w:b/>
          <w:bCs/>
          <w:sz w:val="24"/>
          <w:szCs w:val="24"/>
        </w:rPr>
      </w:pPr>
    </w:p>
    <w:p w14:paraId="686D67B8" w14:textId="77777777" w:rsidR="00764109" w:rsidRPr="00A054CE" w:rsidRDefault="00764109" w:rsidP="0086342A">
      <w:pPr>
        <w:spacing w:after="0" w:line="240" w:lineRule="auto"/>
        <w:jc w:val="both"/>
        <w:rPr>
          <w:rFonts w:ascii="Times New Roman" w:hAnsi="Times New Roman" w:cs="Times New Roman"/>
          <w:b/>
          <w:bCs/>
          <w:sz w:val="24"/>
          <w:szCs w:val="24"/>
        </w:rPr>
      </w:pPr>
    </w:p>
    <w:p w14:paraId="67A9E019" w14:textId="657EADF2" w:rsidR="00EA1E29" w:rsidRPr="00A054CE" w:rsidRDefault="0086342A" w:rsidP="00EA1E29">
      <w:pPr>
        <w:spacing w:after="0" w:line="240" w:lineRule="auto"/>
        <w:jc w:val="center"/>
        <w:rPr>
          <w:rFonts w:ascii="Times New Roman" w:hAnsi="Times New Roman" w:cs="Times New Roman"/>
          <w:b/>
          <w:bCs/>
          <w:sz w:val="24"/>
          <w:szCs w:val="24"/>
        </w:rPr>
      </w:pPr>
      <w:r w:rsidRPr="00A054CE">
        <w:rPr>
          <w:rFonts w:ascii="Times New Roman" w:hAnsi="Times New Roman" w:cs="Times New Roman"/>
          <w:b/>
          <w:bCs/>
          <w:sz w:val="24"/>
          <w:szCs w:val="24"/>
        </w:rPr>
        <w:t>Aprobat,</w:t>
      </w:r>
    </w:p>
    <w:p w14:paraId="57F24B9A" w14:textId="1A706927" w:rsidR="00EA1E29" w:rsidRPr="00A054CE" w:rsidRDefault="0086342A" w:rsidP="00EA1E29">
      <w:pPr>
        <w:spacing w:after="0" w:line="240" w:lineRule="auto"/>
        <w:jc w:val="center"/>
        <w:rPr>
          <w:rFonts w:ascii="Times New Roman" w:hAnsi="Times New Roman" w:cs="Times New Roman"/>
          <w:b/>
          <w:bCs/>
          <w:sz w:val="24"/>
          <w:szCs w:val="24"/>
        </w:rPr>
      </w:pPr>
      <w:r w:rsidRPr="00A054CE">
        <w:rPr>
          <w:rFonts w:ascii="Times New Roman" w:hAnsi="Times New Roman" w:cs="Times New Roman"/>
          <w:b/>
          <w:bCs/>
          <w:sz w:val="24"/>
          <w:szCs w:val="24"/>
        </w:rPr>
        <w:t>Director Executiv</w:t>
      </w:r>
    </w:p>
    <w:p w14:paraId="370DE632" w14:textId="1207C599" w:rsidR="0086342A" w:rsidRPr="00A054CE" w:rsidRDefault="0086342A" w:rsidP="00EA1E29">
      <w:pPr>
        <w:spacing w:after="0" w:line="240" w:lineRule="auto"/>
        <w:jc w:val="center"/>
        <w:rPr>
          <w:rFonts w:ascii="Times New Roman" w:hAnsi="Times New Roman" w:cs="Times New Roman"/>
          <w:b/>
          <w:bCs/>
          <w:sz w:val="24"/>
          <w:szCs w:val="24"/>
        </w:rPr>
      </w:pPr>
      <w:r w:rsidRPr="00A054CE">
        <w:rPr>
          <w:rFonts w:ascii="Times New Roman" w:hAnsi="Times New Roman" w:cs="Times New Roman"/>
          <w:b/>
          <w:bCs/>
          <w:sz w:val="24"/>
          <w:szCs w:val="24"/>
        </w:rPr>
        <w:t>Andreia Moraru</w:t>
      </w:r>
    </w:p>
    <w:p w14:paraId="2B44CD6E" w14:textId="77777777" w:rsidR="0086342A" w:rsidRPr="00A054CE" w:rsidRDefault="0086342A" w:rsidP="0086342A">
      <w:pPr>
        <w:spacing w:after="0" w:line="240" w:lineRule="auto"/>
        <w:jc w:val="both"/>
        <w:rPr>
          <w:rFonts w:ascii="Times New Roman" w:hAnsi="Times New Roman" w:cs="Times New Roman"/>
          <w:sz w:val="24"/>
          <w:szCs w:val="24"/>
        </w:rPr>
      </w:pPr>
    </w:p>
    <w:sectPr w:rsidR="0086342A" w:rsidRPr="00A054CE" w:rsidSect="002C09B8">
      <w:footerReference w:type="default" r:id="rId9"/>
      <w:pgSz w:w="11906" w:h="16838"/>
      <w:pgMar w:top="1077" w:right="1077" w:bottom="107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550B" w14:textId="77777777" w:rsidR="00072D1D" w:rsidRDefault="00072D1D" w:rsidP="00902A73">
      <w:pPr>
        <w:spacing w:after="0" w:line="240" w:lineRule="auto"/>
      </w:pPr>
      <w:r>
        <w:separator/>
      </w:r>
    </w:p>
  </w:endnote>
  <w:endnote w:type="continuationSeparator" w:id="0">
    <w:p w14:paraId="0636CAA9" w14:textId="77777777" w:rsidR="00072D1D" w:rsidRDefault="00072D1D" w:rsidP="0090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doni Black">
    <w:altName w:val="Bookman Old Style"/>
    <w:charset w:val="00"/>
    <w:family w:val="roman"/>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2BB3" w14:textId="77777777" w:rsidR="00BC747C" w:rsidRDefault="00BC747C">
    <w:pPr>
      <w:pStyle w:val="Footer"/>
      <w:jc w:val="right"/>
    </w:pPr>
  </w:p>
  <w:sdt>
    <w:sdtPr>
      <w:id w:val="729429876"/>
      <w:docPartObj>
        <w:docPartGallery w:val="Page Numbers (Bottom of Page)"/>
        <w:docPartUnique/>
      </w:docPartObj>
    </w:sdtPr>
    <w:sdtEndPr>
      <w:rPr>
        <w:noProof/>
      </w:rPr>
    </w:sdtEndPr>
    <w:sdtContent>
      <w:p w14:paraId="6F0194FA" w14:textId="5F515ED0" w:rsidR="00BC747C" w:rsidRDefault="00BC74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0E340A" w14:textId="77777777" w:rsidR="00902A73" w:rsidRDefault="00902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EF234" w14:textId="77777777" w:rsidR="00072D1D" w:rsidRDefault="00072D1D" w:rsidP="00902A73">
      <w:pPr>
        <w:spacing w:after="0" w:line="240" w:lineRule="auto"/>
      </w:pPr>
      <w:r>
        <w:separator/>
      </w:r>
    </w:p>
  </w:footnote>
  <w:footnote w:type="continuationSeparator" w:id="0">
    <w:p w14:paraId="3BEC6796" w14:textId="77777777" w:rsidR="00072D1D" w:rsidRDefault="00072D1D" w:rsidP="00902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5"/>
    <w:lvl w:ilvl="0">
      <w:start w:val="1"/>
      <w:numFmt w:val="lowerLetter"/>
      <w:lvlText w:val="%1."/>
      <w:lvlJc w:val="left"/>
      <w:pPr>
        <w:tabs>
          <w:tab w:val="num" w:pos="0"/>
        </w:tabs>
        <w:ind w:left="540" w:hanging="360"/>
      </w:pPr>
      <w:rPr>
        <w:rFonts w:hint="default"/>
      </w:rPr>
    </w:lvl>
    <w:lvl w:ilvl="1">
      <w:start w:val="1"/>
      <w:numFmt w:val="lowerLetter"/>
      <w:lvlText w:val="%2)"/>
      <w:lvlJc w:val="left"/>
      <w:pPr>
        <w:tabs>
          <w:tab w:val="num" w:pos="0"/>
        </w:tabs>
        <w:ind w:left="360" w:hanging="360"/>
      </w:pPr>
      <w:rPr>
        <w:rFonts w:ascii="Times New Roman" w:hAnsi="Times New Roman" w:cs="Times New Roman" w:hint="default"/>
        <w:b w:val="0"/>
        <w:sz w:val="24"/>
        <w:lang w:val="fr-FR"/>
      </w:rPr>
    </w:lvl>
    <w:lvl w:ilvl="2">
      <w:start w:val="1"/>
      <w:numFmt w:val="bullet"/>
      <w:lvlText w:val=""/>
      <w:lvlJc w:val="left"/>
      <w:pPr>
        <w:tabs>
          <w:tab w:val="num" w:pos="0"/>
        </w:tabs>
        <w:ind w:left="990" w:hanging="360"/>
      </w:pPr>
      <w:rPr>
        <w:rFonts w:ascii="Wingdings" w:hAnsi="Wingdings" w:cs="Wingdings" w:hint="default"/>
      </w:rPr>
    </w:lvl>
    <w:lvl w:ilvl="3">
      <w:start w:val="1"/>
      <w:numFmt w:val="bullet"/>
      <w:lvlText w:val=""/>
      <w:lvlJc w:val="left"/>
      <w:pPr>
        <w:tabs>
          <w:tab w:val="num" w:pos="0"/>
        </w:tabs>
        <w:ind w:left="1710" w:hanging="360"/>
      </w:pPr>
      <w:rPr>
        <w:rFonts w:ascii="Symbol" w:hAnsi="Symbol" w:cs="Symbol" w:hint="default"/>
      </w:rPr>
    </w:lvl>
    <w:lvl w:ilvl="4">
      <w:start w:val="1"/>
      <w:numFmt w:val="bullet"/>
      <w:lvlText w:val="o"/>
      <w:lvlJc w:val="left"/>
      <w:pPr>
        <w:tabs>
          <w:tab w:val="num" w:pos="0"/>
        </w:tabs>
        <w:ind w:left="2430" w:hanging="360"/>
      </w:pPr>
      <w:rPr>
        <w:rFonts w:ascii="Courier New" w:hAnsi="Courier New" w:cs="Courier New" w:hint="default"/>
      </w:rPr>
    </w:lvl>
    <w:lvl w:ilvl="5">
      <w:start w:val="1"/>
      <w:numFmt w:val="bullet"/>
      <w:lvlText w:val=""/>
      <w:lvlJc w:val="left"/>
      <w:pPr>
        <w:tabs>
          <w:tab w:val="num" w:pos="0"/>
        </w:tabs>
        <w:ind w:left="3150" w:hanging="360"/>
      </w:pPr>
      <w:rPr>
        <w:rFonts w:ascii="Wingdings" w:hAnsi="Wingdings" w:cs="Wingdings" w:hint="default"/>
      </w:rPr>
    </w:lvl>
    <w:lvl w:ilvl="6">
      <w:start w:val="1"/>
      <w:numFmt w:val="bullet"/>
      <w:lvlText w:val=""/>
      <w:lvlJc w:val="left"/>
      <w:pPr>
        <w:tabs>
          <w:tab w:val="num" w:pos="0"/>
        </w:tabs>
        <w:ind w:left="3870" w:hanging="360"/>
      </w:pPr>
      <w:rPr>
        <w:rFonts w:ascii="Symbol" w:hAnsi="Symbol" w:cs="Symbol" w:hint="default"/>
      </w:rPr>
    </w:lvl>
    <w:lvl w:ilvl="7">
      <w:start w:val="1"/>
      <w:numFmt w:val="bullet"/>
      <w:lvlText w:val="o"/>
      <w:lvlJc w:val="left"/>
      <w:pPr>
        <w:tabs>
          <w:tab w:val="num" w:pos="0"/>
        </w:tabs>
        <w:ind w:left="4590" w:hanging="360"/>
      </w:pPr>
      <w:rPr>
        <w:rFonts w:ascii="Courier New" w:hAnsi="Courier New" w:cs="Courier New" w:hint="default"/>
      </w:rPr>
    </w:lvl>
    <w:lvl w:ilvl="8">
      <w:start w:val="1"/>
      <w:numFmt w:val="bullet"/>
      <w:lvlText w:val=""/>
      <w:lvlJc w:val="left"/>
      <w:pPr>
        <w:tabs>
          <w:tab w:val="num" w:pos="0"/>
        </w:tabs>
        <w:ind w:left="5310" w:hanging="360"/>
      </w:pPr>
      <w:rPr>
        <w:rFonts w:ascii="Wingdings" w:hAnsi="Wingdings" w:cs="Wingdings" w:hint="default"/>
      </w:rPr>
    </w:lvl>
  </w:abstractNum>
  <w:abstractNum w:abstractNumId="1" w15:restartNumberingAfterBreak="0">
    <w:nsid w:val="0000000E"/>
    <w:multiLevelType w:val="singleLevel"/>
    <w:tmpl w:val="0000000E"/>
    <w:name w:val="WW8Num13"/>
    <w:lvl w:ilvl="0">
      <w:start w:val="1"/>
      <w:numFmt w:val="bullet"/>
      <w:lvlText w:val="-"/>
      <w:lvlJc w:val="left"/>
      <w:pPr>
        <w:tabs>
          <w:tab w:val="num" w:pos="0"/>
        </w:tabs>
        <w:ind w:left="720" w:hanging="360"/>
      </w:pPr>
      <w:rPr>
        <w:rFonts w:ascii="Times New Roman" w:hAnsi="Times New Roman" w:cs="Times New Roman" w:hint="default"/>
      </w:rPr>
    </w:lvl>
  </w:abstractNum>
  <w:abstractNum w:abstractNumId="2" w15:restartNumberingAfterBreak="0">
    <w:nsid w:val="00000010"/>
    <w:multiLevelType w:val="singleLevel"/>
    <w:tmpl w:val="00000010"/>
    <w:name w:val="WW8Num15"/>
    <w:lvl w:ilvl="0">
      <w:start w:val="1"/>
      <w:numFmt w:val="lowerLetter"/>
      <w:lvlText w:val="%1)"/>
      <w:lvlJc w:val="left"/>
      <w:pPr>
        <w:tabs>
          <w:tab w:val="num" w:pos="0"/>
        </w:tabs>
        <w:ind w:left="360" w:hanging="360"/>
      </w:pPr>
      <w:rPr>
        <w:rFonts w:ascii="Times New Roman" w:eastAsia="Calibri" w:hAnsi="Times New Roman" w:cs="Times New Roman"/>
        <w:b w:val="0"/>
        <w:sz w:val="24"/>
        <w:szCs w:val="24"/>
        <w:lang w:eastAsia="ro-RO"/>
      </w:rPr>
    </w:lvl>
  </w:abstractNum>
  <w:abstractNum w:abstractNumId="3" w15:restartNumberingAfterBreak="0">
    <w:nsid w:val="00000012"/>
    <w:multiLevelType w:val="multilevel"/>
    <w:tmpl w:val="00000012"/>
    <w:name w:val="WW8Num17"/>
    <w:lvl w:ilvl="0">
      <w:start w:val="1"/>
      <w:numFmt w:val="lowerLetter"/>
      <w:lvlText w:val="%1)"/>
      <w:lvlJc w:val="left"/>
      <w:pPr>
        <w:tabs>
          <w:tab w:val="num" w:pos="0"/>
        </w:tabs>
        <w:ind w:left="0" w:firstLine="0"/>
      </w:pPr>
      <w:rPr>
        <w:rFonts w:ascii="Times New Roman" w:hAnsi="Times New Roman" w:cs="Times New Roman"/>
        <w:b w:val="0"/>
        <w:sz w:val="24"/>
        <w:szCs w:val="24"/>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26"/>
    <w:multiLevelType w:val="singleLevel"/>
    <w:tmpl w:val="00000026"/>
    <w:name w:val="WW8Num37"/>
    <w:lvl w:ilvl="0">
      <w:start w:val="1"/>
      <w:numFmt w:val="bullet"/>
      <w:lvlText w:val="-"/>
      <w:lvlJc w:val="left"/>
      <w:pPr>
        <w:tabs>
          <w:tab w:val="num" w:pos="0"/>
        </w:tabs>
        <w:ind w:left="720" w:hanging="360"/>
      </w:pPr>
      <w:rPr>
        <w:rFonts w:ascii="Times New Roman" w:hAnsi="Times New Roman" w:cs="Times New Roman" w:hint="default"/>
      </w:rPr>
    </w:lvl>
  </w:abstractNum>
  <w:abstractNum w:abstractNumId="5" w15:restartNumberingAfterBreak="0">
    <w:nsid w:val="025E0381"/>
    <w:multiLevelType w:val="hybridMultilevel"/>
    <w:tmpl w:val="F022E6A4"/>
    <w:lvl w:ilvl="0" w:tplc="5B56749C">
      <w:start w:val="1"/>
      <w:numFmt w:val="lowerLetter"/>
      <w:lvlText w:val="%1)"/>
      <w:lvlJc w:val="left"/>
      <w:pPr>
        <w:ind w:left="360" w:hanging="360"/>
      </w:pPr>
      <w:rPr>
        <w:rFonts w:hint="default"/>
      </w:rPr>
    </w:lvl>
    <w:lvl w:ilvl="1" w:tplc="BCE426C2">
      <w:start w:val="1"/>
      <w:numFmt w:val="lowerLetter"/>
      <w:lvlText w:val="%2)"/>
      <w:lvlJc w:val="left"/>
      <w:pPr>
        <w:ind w:left="1080" w:hanging="360"/>
      </w:pPr>
      <w:rPr>
        <w:rFonts w:ascii="Times New Roman" w:eastAsia="Times New Roman"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5BD5CF8"/>
    <w:multiLevelType w:val="hybridMultilevel"/>
    <w:tmpl w:val="DC1EFC18"/>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792112E"/>
    <w:multiLevelType w:val="hybridMultilevel"/>
    <w:tmpl w:val="2FD68DD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8EF6CFF"/>
    <w:multiLevelType w:val="multilevel"/>
    <w:tmpl w:val="8A322550"/>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A202FB3"/>
    <w:multiLevelType w:val="multilevel"/>
    <w:tmpl w:val="F5DCABB6"/>
    <w:lvl w:ilvl="0">
      <w:start w:val="1"/>
      <w:numFmt w:val="lowerLetter"/>
      <w:pStyle w:val="abc"/>
      <w:lvlText w:val="%1)"/>
      <w:lvlJc w:val="left"/>
      <w:pPr>
        <w:tabs>
          <w:tab w:val="num" w:pos="-714"/>
        </w:tabs>
        <w:ind w:left="-714" w:hanging="720"/>
      </w:pPr>
    </w:lvl>
    <w:lvl w:ilvl="1">
      <w:start w:val="1"/>
      <w:numFmt w:val="decimal"/>
      <w:lvlText w:val="%2."/>
      <w:lvlJc w:val="left"/>
      <w:pPr>
        <w:tabs>
          <w:tab w:val="num" w:pos="6"/>
        </w:tabs>
        <w:ind w:left="6" w:hanging="720"/>
      </w:pPr>
    </w:lvl>
    <w:lvl w:ilvl="2">
      <w:start w:val="1"/>
      <w:numFmt w:val="decimal"/>
      <w:lvlText w:val="%3."/>
      <w:lvlJc w:val="left"/>
      <w:pPr>
        <w:tabs>
          <w:tab w:val="num" w:pos="726"/>
        </w:tabs>
        <w:ind w:left="726" w:hanging="720"/>
      </w:pPr>
    </w:lvl>
    <w:lvl w:ilvl="3">
      <w:start w:val="1"/>
      <w:numFmt w:val="decimal"/>
      <w:lvlText w:val="%4."/>
      <w:lvlJc w:val="left"/>
      <w:pPr>
        <w:tabs>
          <w:tab w:val="num" w:pos="1446"/>
        </w:tabs>
        <w:ind w:left="1446" w:hanging="720"/>
      </w:pPr>
    </w:lvl>
    <w:lvl w:ilvl="4">
      <w:start w:val="1"/>
      <w:numFmt w:val="decimal"/>
      <w:lvlText w:val="%5."/>
      <w:lvlJc w:val="left"/>
      <w:pPr>
        <w:tabs>
          <w:tab w:val="num" w:pos="2166"/>
        </w:tabs>
        <w:ind w:left="2166" w:hanging="720"/>
      </w:pPr>
    </w:lvl>
    <w:lvl w:ilvl="5">
      <w:start w:val="1"/>
      <w:numFmt w:val="decimal"/>
      <w:lvlText w:val="%6."/>
      <w:lvlJc w:val="left"/>
      <w:pPr>
        <w:tabs>
          <w:tab w:val="num" w:pos="2886"/>
        </w:tabs>
        <w:ind w:left="2886" w:hanging="720"/>
      </w:pPr>
    </w:lvl>
    <w:lvl w:ilvl="6">
      <w:start w:val="1"/>
      <w:numFmt w:val="decimal"/>
      <w:lvlText w:val="%7."/>
      <w:lvlJc w:val="left"/>
      <w:pPr>
        <w:tabs>
          <w:tab w:val="num" w:pos="3606"/>
        </w:tabs>
        <w:ind w:left="3606" w:hanging="720"/>
      </w:pPr>
    </w:lvl>
    <w:lvl w:ilvl="7">
      <w:start w:val="1"/>
      <w:numFmt w:val="decimal"/>
      <w:lvlText w:val="%8."/>
      <w:lvlJc w:val="left"/>
      <w:pPr>
        <w:tabs>
          <w:tab w:val="num" w:pos="4326"/>
        </w:tabs>
        <w:ind w:left="4326" w:hanging="720"/>
      </w:pPr>
    </w:lvl>
    <w:lvl w:ilvl="8">
      <w:start w:val="1"/>
      <w:numFmt w:val="decimal"/>
      <w:lvlText w:val="%9."/>
      <w:lvlJc w:val="left"/>
      <w:pPr>
        <w:tabs>
          <w:tab w:val="num" w:pos="5046"/>
        </w:tabs>
        <w:ind w:left="5046" w:hanging="720"/>
      </w:pPr>
    </w:lvl>
  </w:abstractNum>
  <w:abstractNum w:abstractNumId="10" w15:restartNumberingAfterBreak="0">
    <w:nsid w:val="0A9808D3"/>
    <w:multiLevelType w:val="hybridMultilevel"/>
    <w:tmpl w:val="63984148"/>
    <w:lvl w:ilvl="0" w:tplc="0418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E0F05AA"/>
    <w:multiLevelType w:val="hybridMultilevel"/>
    <w:tmpl w:val="B6241A0C"/>
    <w:lvl w:ilvl="0" w:tplc="A5B25186">
      <w:start w:val="1"/>
      <w:numFmt w:val="decimal"/>
      <w:pStyle w:val="1"/>
      <w:lvlText w:val="%1."/>
      <w:lvlJc w:val="left"/>
      <w:pPr>
        <w:ind w:left="357" w:hanging="360"/>
      </w:pPr>
    </w:lvl>
    <w:lvl w:ilvl="1" w:tplc="04180019">
      <w:start w:val="1"/>
      <w:numFmt w:val="lowerLetter"/>
      <w:lvlText w:val="%2."/>
      <w:lvlJc w:val="left"/>
      <w:pPr>
        <w:ind w:left="1077" w:hanging="360"/>
      </w:pPr>
    </w:lvl>
    <w:lvl w:ilvl="2" w:tplc="0418001B" w:tentative="1">
      <w:start w:val="1"/>
      <w:numFmt w:val="lowerRoman"/>
      <w:pStyle w:val="opis3"/>
      <w:lvlText w:val="%3."/>
      <w:lvlJc w:val="right"/>
      <w:pPr>
        <w:ind w:left="1797" w:hanging="180"/>
      </w:pPr>
    </w:lvl>
    <w:lvl w:ilvl="3" w:tplc="0418000F" w:tentative="1">
      <w:start w:val="1"/>
      <w:numFmt w:val="decimal"/>
      <w:lvlText w:val="%4."/>
      <w:lvlJc w:val="left"/>
      <w:pPr>
        <w:ind w:left="2517" w:hanging="360"/>
      </w:pPr>
    </w:lvl>
    <w:lvl w:ilvl="4" w:tplc="04180019" w:tentative="1">
      <w:start w:val="1"/>
      <w:numFmt w:val="lowerLetter"/>
      <w:lvlText w:val="%5."/>
      <w:lvlJc w:val="left"/>
      <w:pPr>
        <w:ind w:left="3237" w:hanging="360"/>
      </w:pPr>
    </w:lvl>
    <w:lvl w:ilvl="5" w:tplc="0418001B" w:tentative="1">
      <w:start w:val="1"/>
      <w:numFmt w:val="lowerRoman"/>
      <w:lvlText w:val="%6."/>
      <w:lvlJc w:val="right"/>
      <w:pPr>
        <w:ind w:left="3957" w:hanging="180"/>
      </w:pPr>
    </w:lvl>
    <w:lvl w:ilvl="6" w:tplc="0418000F" w:tentative="1">
      <w:start w:val="1"/>
      <w:numFmt w:val="decimal"/>
      <w:lvlText w:val="%7."/>
      <w:lvlJc w:val="left"/>
      <w:pPr>
        <w:ind w:left="4677" w:hanging="360"/>
      </w:pPr>
    </w:lvl>
    <w:lvl w:ilvl="7" w:tplc="04180019" w:tentative="1">
      <w:start w:val="1"/>
      <w:numFmt w:val="lowerLetter"/>
      <w:lvlText w:val="%8."/>
      <w:lvlJc w:val="left"/>
      <w:pPr>
        <w:ind w:left="5397" w:hanging="360"/>
      </w:pPr>
    </w:lvl>
    <w:lvl w:ilvl="8" w:tplc="0418001B" w:tentative="1">
      <w:start w:val="1"/>
      <w:numFmt w:val="lowerRoman"/>
      <w:lvlText w:val="%9."/>
      <w:lvlJc w:val="right"/>
      <w:pPr>
        <w:ind w:left="6117" w:hanging="180"/>
      </w:pPr>
    </w:lvl>
  </w:abstractNum>
  <w:abstractNum w:abstractNumId="12" w15:restartNumberingAfterBreak="0">
    <w:nsid w:val="14DC7D6C"/>
    <w:multiLevelType w:val="hybridMultilevel"/>
    <w:tmpl w:val="C69E4310"/>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4F375EB"/>
    <w:multiLevelType w:val="multilevel"/>
    <w:tmpl w:val="36B08B86"/>
    <w:lvl w:ilvl="0">
      <w:start w:val="1"/>
      <w:numFmt w:val="lowerLetter"/>
      <w:lvlText w:val="%1."/>
      <w:lvlJc w:val="left"/>
      <w:pPr>
        <w:tabs>
          <w:tab w:val="num" w:pos="0"/>
        </w:tabs>
        <w:ind w:left="540" w:hanging="360"/>
      </w:pPr>
      <w:rPr>
        <w:rFonts w:hint="default"/>
      </w:rPr>
    </w:lvl>
    <w:lvl w:ilvl="1">
      <w:start w:val="1"/>
      <w:numFmt w:val="lowerLetter"/>
      <w:lvlText w:val="%2)"/>
      <w:lvlJc w:val="left"/>
      <w:pPr>
        <w:ind w:left="720" w:hanging="360"/>
      </w:pPr>
    </w:lvl>
    <w:lvl w:ilvl="2">
      <w:start w:val="1"/>
      <w:numFmt w:val="bullet"/>
      <w:lvlText w:val=""/>
      <w:lvlJc w:val="left"/>
      <w:pPr>
        <w:tabs>
          <w:tab w:val="num" w:pos="0"/>
        </w:tabs>
        <w:ind w:left="990" w:hanging="360"/>
      </w:pPr>
      <w:rPr>
        <w:rFonts w:ascii="Wingdings" w:hAnsi="Wingdings" w:cs="Wingdings" w:hint="default"/>
      </w:rPr>
    </w:lvl>
    <w:lvl w:ilvl="3">
      <w:start w:val="1"/>
      <w:numFmt w:val="bullet"/>
      <w:lvlText w:val=""/>
      <w:lvlJc w:val="left"/>
      <w:pPr>
        <w:tabs>
          <w:tab w:val="num" w:pos="0"/>
        </w:tabs>
        <w:ind w:left="1710" w:hanging="360"/>
      </w:pPr>
      <w:rPr>
        <w:rFonts w:ascii="Symbol" w:hAnsi="Symbol" w:cs="Symbol" w:hint="default"/>
      </w:rPr>
    </w:lvl>
    <w:lvl w:ilvl="4">
      <w:start w:val="1"/>
      <w:numFmt w:val="bullet"/>
      <w:lvlText w:val="o"/>
      <w:lvlJc w:val="left"/>
      <w:pPr>
        <w:tabs>
          <w:tab w:val="num" w:pos="0"/>
        </w:tabs>
        <w:ind w:left="2430" w:hanging="360"/>
      </w:pPr>
      <w:rPr>
        <w:rFonts w:ascii="Courier New" w:hAnsi="Courier New" w:cs="Courier New" w:hint="default"/>
      </w:rPr>
    </w:lvl>
    <w:lvl w:ilvl="5">
      <w:start w:val="1"/>
      <w:numFmt w:val="bullet"/>
      <w:lvlText w:val=""/>
      <w:lvlJc w:val="left"/>
      <w:pPr>
        <w:tabs>
          <w:tab w:val="num" w:pos="0"/>
        </w:tabs>
        <w:ind w:left="3150" w:hanging="360"/>
      </w:pPr>
      <w:rPr>
        <w:rFonts w:ascii="Wingdings" w:hAnsi="Wingdings" w:cs="Wingdings" w:hint="default"/>
      </w:rPr>
    </w:lvl>
    <w:lvl w:ilvl="6">
      <w:start w:val="1"/>
      <w:numFmt w:val="bullet"/>
      <w:lvlText w:val=""/>
      <w:lvlJc w:val="left"/>
      <w:pPr>
        <w:tabs>
          <w:tab w:val="num" w:pos="0"/>
        </w:tabs>
        <w:ind w:left="3870" w:hanging="360"/>
      </w:pPr>
      <w:rPr>
        <w:rFonts w:ascii="Symbol" w:hAnsi="Symbol" w:cs="Symbol" w:hint="default"/>
      </w:rPr>
    </w:lvl>
    <w:lvl w:ilvl="7">
      <w:start w:val="1"/>
      <w:numFmt w:val="bullet"/>
      <w:lvlText w:val="o"/>
      <w:lvlJc w:val="left"/>
      <w:pPr>
        <w:tabs>
          <w:tab w:val="num" w:pos="0"/>
        </w:tabs>
        <w:ind w:left="4590" w:hanging="360"/>
      </w:pPr>
      <w:rPr>
        <w:rFonts w:ascii="Courier New" w:hAnsi="Courier New" w:cs="Courier New" w:hint="default"/>
      </w:rPr>
    </w:lvl>
    <w:lvl w:ilvl="8">
      <w:start w:val="1"/>
      <w:numFmt w:val="bullet"/>
      <w:lvlText w:val=""/>
      <w:lvlJc w:val="left"/>
      <w:pPr>
        <w:tabs>
          <w:tab w:val="num" w:pos="0"/>
        </w:tabs>
        <w:ind w:left="5310" w:hanging="360"/>
      </w:pPr>
      <w:rPr>
        <w:rFonts w:ascii="Wingdings" w:hAnsi="Wingdings" w:cs="Wingdings" w:hint="default"/>
      </w:rPr>
    </w:lvl>
  </w:abstractNum>
  <w:abstractNum w:abstractNumId="14" w15:restartNumberingAfterBreak="0">
    <w:nsid w:val="18257D17"/>
    <w:multiLevelType w:val="hybridMultilevel"/>
    <w:tmpl w:val="427E65F2"/>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185819F3"/>
    <w:multiLevelType w:val="hybridMultilevel"/>
    <w:tmpl w:val="B350A7C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19010154"/>
    <w:multiLevelType w:val="multilevel"/>
    <w:tmpl w:val="CD48D43C"/>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9C2544E"/>
    <w:multiLevelType w:val="hybridMultilevel"/>
    <w:tmpl w:val="7FDA57A0"/>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19DE7CF7"/>
    <w:multiLevelType w:val="hybridMultilevel"/>
    <w:tmpl w:val="D68E88C8"/>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9F332B1"/>
    <w:multiLevelType w:val="hybridMultilevel"/>
    <w:tmpl w:val="B5F62AEA"/>
    <w:lvl w:ilvl="0" w:tplc="0418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CF06862"/>
    <w:multiLevelType w:val="hybridMultilevel"/>
    <w:tmpl w:val="466AA5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BF6B00"/>
    <w:multiLevelType w:val="hybridMultilevel"/>
    <w:tmpl w:val="5BB2408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2043CED"/>
    <w:multiLevelType w:val="hybridMultilevel"/>
    <w:tmpl w:val="00E6C4C0"/>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26D550C"/>
    <w:multiLevelType w:val="hybridMultilevel"/>
    <w:tmpl w:val="022C8ED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8090017">
      <w:start w:val="1"/>
      <w:numFmt w:val="lowerLetter"/>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27F17A9"/>
    <w:multiLevelType w:val="hybridMultilevel"/>
    <w:tmpl w:val="E7EE18A0"/>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3052CFA"/>
    <w:multiLevelType w:val="hybridMultilevel"/>
    <w:tmpl w:val="77743D4E"/>
    <w:lvl w:ilvl="0" w:tplc="82380A8A">
      <w:start w:val="1"/>
      <w:numFmt w:val="decimal"/>
      <w:lvlText w:val="(%1)"/>
      <w:lvlJc w:val="left"/>
      <w:pPr>
        <w:ind w:left="1428" w:hanging="720"/>
      </w:pPr>
      <w:rPr>
        <w:rFonts w:hint="default"/>
        <w:b/>
        <w:bCs w:val="0"/>
        <w:i w:val="0"/>
        <w:iCs w:val="0"/>
        <w:spacing w:val="-1"/>
        <w:w w:val="100"/>
        <w:sz w:val="24"/>
        <w:szCs w:val="24"/>
        <w:lang w:val="ro-RO" w:eastAsia="en-US" w:bidi="ar-SA"/>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25294A5D"/>
    <w:multiLevelType w:val="hybridMultilevel"/>
    <w:tmpl w:val="071AD982"/>
    <w:lvl w:ilvl="0" w:tplc="0418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263D2BB6"/>
    <w:multiLevelType w:val="multilevel"/>
    <w:tmpl w:val="EEACC39E"/>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27610078"/>
    <w:multiLevelType w:val="hybridMultilevel"/>
    <w:tmpl w:val="5132796A"/>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28E635F0"/>
    <w:multiLevelType w:val="hybridMultilevel"/>
    <w:tmpl w:val="21DEC924"/>
    <w:lvl w:ilvl="0" w:tplc="485C7774">
      <w:start w:val="1"/>
      <w:numFmt w:val="lowerLetter"/>
      <w:lvlText w:val="%1)"/>
      <w:lvlJc w:val="left"/>
      <w:pPr>
        <w:ind w:left="472" w:hanging="360"/>
      </w:pPr>
      <w:rPr>
        <w:rFonts w:hint="default"/>
      </w:rPr>
    </w:lvl>
    <w:lvl w:ilvl="1" w:tplc="08090019">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30" w15:restartNumberingAfterBreak="0">
    <w:nsid w:val="290F4D9C"/>
    <w:multiLevelType w:val="hybridMultilevel"/>
    <w:tmpl w:val="96F0015C"/>
    <w:lvl w:ilvl="0" w:tplc="785007DA">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2A885B4F"/>
    <w:multiLevelType w:val="hybridMultilevel"/>
    <w:tmpl w:val="FC04EF6E"/>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2B3556FB"/>
    <w:multiLevelType w:val="hybridMultilevel"/>
    <w:tmpl w:val="D814362C"/>
    <w:lvl w:ilvl="0" w:tplc="1694A3E4">
      <w:start w:val="1"/>
      <w:numFmt w:val="upp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3" w15:restartNumberingAfterBreak="0">
    <w:nsid w:val="2EBE5E59"/>
    <w:multiLevelType w:val="hybridMultilevel"/>
    <w:tmpl w:val="723613A2"/>
    <w:lvl w:ilvl="0" w:tplc="2CBA3B22">
      <w:start w:val="10"/>
      <w:numFmt w:val="bullet"/>
      <w:lvlText w:val="-"/>
      <w:lvlJc w:val="left"/>
      <w:pPr>
        <w:ind w:left="360" w:hanging="360"/>
      </w:pPr>
      <w:rPr>
        <w:rFonts w:ascii="Times New Roman" w:eastAsiaTheme="minorHAnsi"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33580744"/>
    <w:multiLevelType w:val="hybridMultilevel"/>
    <w:tmpl w:val="DEDE7402"/>
    <w:lvl w:ilvl="0" w:tplc="08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3853D03"/>
    <w:multiLevelType w:val="hybridMultilevel"/>
    <w:tmpl w:val="2CA66254"/>
    <w:lvl w:ilvl="0" w:tplc="08090017">
      <w:start w:val="1"/>
      <w:numFmt w:val="lowerLetter"/>
      <w:lvlText w:val="%1)"/>
      <w:lvlJc w:val="left"/>
      <w:pPr>
        <w:ind w:left="360" w:hanging="360"/>
      </w:pPr>
    </w:lvl>
    <w:lvl w:ilvl="1" w:tplc="FFFFFFFF">
      <w:start w:val="1"/>
      <w:numFmt w:val="lowerLetter"/>
      <w:lvlText w:val="%2)"/>
      <w:lvlJc w:val="left"/>
      <w:pPr>
        <w:ind w:left="1080" w:hanging="360"/>
      </w:pPr>
      <w:rPr>
        <w:rFonts w:hint="default"/>
      </w:rPr>
    </w:lvl>
    <w:lvl w:ilvl="2" w:tplc="66148164">
      <w:start w:val="1"/>
      <w:numFmt w:val="lowerRoman"/>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5460D0B"/>
    <w:multiLevelType w:val="multilevel"/>
    <w:tmpl w:val="032E75BA"/>
    <w:lvl w:ilvl="0">
      <w:start w:val="1"/>
      <w:numFmt w:val="lowerLetter"/>
      <w:lvlText w:val="%1)"/>
      <w:lvlJc w:val="left"/>
      <w:pPr>
        <w:tabs>
          <w:tab w:val="num" w:pos="0"/>
        </w:tabs>
        <w:ind w:left="0" w:firstLine="0"/>
      </w:pPr>
      <w:rPr>
        <w:b w:val="0"/>
        <w:sz w:val="24"/>
        <w:szCs w:val="24"/>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7" w15:restartNumberingAfterBreak="0">
    <w:nsid w:val="362E3BF5"/>
    <w:multiLevelType w:val="hybridMultilevel"/>
    <w:tmpl w:val="7696E09E"/>
    <w:lvl w:ilvl="0" w:tplc="DC02EF14">
      <w:start w:val="26"/>
      <w:numFmt w:val="lowerLetter"/>
      <w:lvlText w:val="%1)"/>
      <w:lvlJc w:val="left"/>
      <w:pPr>
        <w:ind w:left="808" w:hanging="360"/>
      </w:pPr>
    </w:lvl>
    <w:lvl w:ilvl="1" w:tplc="08090019">
      <w:start w:val="1"/>
      <w:numFmt w:val="lowerLetter"/>
      <w:lvlText w:val="%2."/>
      <w:lvlJc w:val="left"/>
      <w:pPr>
        <w:ind w:left="1528" w:hanging="360"/>
      </w:pPr>
    </w:lvl>
    <w:lvl w:ilvl="2" w:tplc="0809001B">
      <w:start w:val="1"/>
      <w:numFmt w:val="lowerRoman"/>
      <w:lvlText w:val="%3."/>
      <w:lvlJc w:val="right"/>
      <w:pPr>
        <w:ind w:left="2248" w:hanging="180"/>
      </w:pPr>
    </w:lvl>
    <w:lvl w:ilvl="3" w:tplc="0809000F">
      <w:start w:val="1"/>
      <w:numFmt w:val="decimal"/>
      <w:lvlText w:val="%4."/>
      <w:lvlJc w:val="left"/>
      <w:pPr>
        <w:ind w:left="2968" w:hanging="360"/>
      </w:pPr>
    </w:lvl>
    <w:lvl w:ilvl="4" w:tplc="08090019">
      <w:start w:val="1"/>
      <w:numFmt w:val="lowerLetter"/>
      <w:lvlText w:val="%5."/>
      <w:lvlJc w:val="left"/>
      <w:pPr>
        <w:ind w:left="3688" w:hanging="360"/>
      </w:pPr>
    </w:lvl>
    <w:lvl w:ilvl="5" w:tplc="0809001B">
      <w:start w:val="1"/>
      <w:numFmt w:val="lowerRoman"/>
      <w:lvlText w:val="%6."/>
      <w:lvlJc w:val="right"/>
      <w:pPr>
        <w:ind w:left="4408" w:hanging="180"/>
      </w:pPr>
    </w:lvl>
    <w:lvl w:ilvl="6" w:tplc="0809000F">
      <w:start w:val="1"/>
      <w:numFmt w:val="decimal"/>
      <w:lvlText w:val="%7."/>
      <w:lvlJc w:val="left"/>
      <w:pPr>
        <w:ind w:left="5128" w:hanging="360"/>
      </w:pPr>
    </w:lvl>
    <w:lvl w:ilvl="7" w:tplc="08090019">
      <w:start w:val="1"/>
      <w:numFmt w:val="lowerLetter"/>
      <w:lvlText w:val="%8."/>
      <w:lvlJc w:val="left"/>
      <w:pPr>
        <w:ind w:left="5848" w:hanging="360"/>
      </w:pPr>
    </w:lvl>
    <w:lvl w:ilvl="8" w:tplc="0809001B">
      <w:start w:val="1"/>
      <w:numFmt w:val="lowerRoman"/>
      <w:lvlText w:val="%9."/>
      <w:lvlJc w:val="right"/>
      <w:pPr>
        <w:ind w:left="6568" w:hanging="180"/>
      </w:pPr>
    </w:lvl>
  </w:abstractNum>
  <w:abstractNum w:abstractNumId="38" w15:restartNumberingAfterBreak="0">
    <w:nsid w:val="3636009A"/>
    <w:multiLevelType w:val="hybridMultilevel"/>
    <w:tmpl w:val="883E4682"/>
    <w:lvl w:ilvl="0" w:tplc="0418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6C553B6"/>
    <w:multiLevelType w:val="hybridMultilevel"/>
    <w:tmpl w:val="63E84FFC"/>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38932EF5"/>
    <w:multiLevelType w:val="hybridMultilevel"/>
    <w:tmpl w:val="FA5418FE"/>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1" w15:restartNumberingAfterBreak="0">
    <w:nsid w:val="391A5CFB"/>
    <w:multiLevelType w:val="hybridMultilevel"/>
    <w:tmpl w:val="04E4D9BC"/>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2" w15:restartNumberingAfterBreak="0">
    <w:nsid w:val="3E173C80"/>
    <w:multiLevelType w:val="hybridMultilevel"/>
    <w:tmpl w:val="95DA6B10"/>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3F427B6E"/>
    <w:multiLevelType w:val="hybridMultilevel"/>
    <w:tmpl w:val="91D2974A"/>
    <w:lvl w:ilvl="0" w:tplc="279CD0A2">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4" w15:restartNumberingAfterBreak="0">
    <w:nsid w:val="3F6306B6"/>
    <w:multiLevelType w:val="hybridMultilevel"/>
    <w:tmpl w:val="8CC4DF84"/>
    <w:lvl w:ilvl="0" w:tplc="6660F49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5" w15:restartNumberingAfterBreak="0">
    <w:nsid w:val="402B7D1A"/>
    <w:multiLevelType w:val="hybridMultilevel"/>
    <w:tmpl w:val="530C6EEE"/>
    <w:lvl w:ilvl="0" w:tplc="1ECAB020">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15C1F8D"/>
    <w:multiLevelType w:val="hybridMultilevel"/>
    <w:tmpl w:val="95F42D96"/>
    <w:lvl w:ilvl="0" w:tplc="412EEDD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7" w15:restartNumberingAfterBreak="0">
    <w:nsid w:val="446F248B"/>
    <w:multiLevelType w:val="hybridMultilevel"/>
    <w:tmpl w:val="5E021002"/>
    <w:lvl w:ilvl="0" w:tplc="0418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448A2C91"/>
    <w:multiLevelType w:val="hybridMultilevel"/>
    <w:tmpl w:val="E7123E8C"/>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457267D8"/>
    <w:multiLevelType w:val="hybridMultilevel"/>
    <w:tmpl w:val="2334F5C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0" w15:restartNumberingAfterBreak="0">
    <w:nsid w:val="47EA12A8"/>
    <w:multiLevelType w:val="hybridMultilevel"/>
    <w:tmpl w:val="AD784C66"/>
    <w:lvl w:ilvl="0" w:tplc="0418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4A7401E7"/>
    <w:multiLevelType w:val="hybridMultilevel"/>
    <w:tmpl w:val="4C8AB4C8"/>
    <w:lvl w:ilvl="0" w:tplc="0418000D">
      <w:start w:val="1"/>
      <w:numFmt w:val="bullet"/>
      <w:lvlText w:val=""/>
      <w:lvlJc w:val="left"/>
      <w:pPr>
        <w:ind w:left="-14" w:hanging="360"/>
      </w:pPr>
      <w:rPr>
        <w:rFonts w:ascii="Wingdings" w:hAnsi="Wingdings" w:hint="default"/>
      </w:rPr>
    </w:lvl>
    <w:lvl w:ilvl="1" w:tplc="04180003" w:tentative="1">
      <w:start w:val="1"/>
      <w:numFmt w:val="bullet"/>
      <w:lvlText w:val="o"/>
      <w:lvlJc w:val="left"/>
      <w:pPr>
        <w:ind w:left="706" w:hanging="360"/>
      </w:pPr>
      <w:rPr>
        <w:rFonts w:ascii="Courier New" w:hAnsi="Courier New" w:cs="Courier New" w:hint="default"/>
      </w:rPr>
    </w:lvl>
    <w:lvl w:ilvl="2" w:tplc="04180005" w:tentative="1">
      <w:start w:val="1"/>
      <w:numFmt w:val="bullet"/>
      <w:lvlText w:val=""/>
      <w:lvlJc w:val="left"/>
      <w:pPr>
        <w:ind w:left="1426" w:hanging="360"/>
      </w:pPr>
      <w:rPr>
        <w:rFonts w:ascii="Wingdings" w:hAnsi="Wingdings" w:hint="default"/>
      </w:rPr>
    </w:lvl>
    <w:lvl w:ilvl="3" w:tplc="04180001" w:tentative="1">
      <w:start w:val="1"/>
      <w:numFmt w:val="bullet"/>
      <w:lvlText w:val=""/>
      <w:lvlJc w:val="left"/>
      <w:pPr>
        <w:ind w:left="2146" w:hanging="360"/>
      </w:pPr>
      <w:rPr>
        <w:rFonts w:ascii="Symbol" w:hAnsi="Symbol" w:hint="default"/>
      </w:rPr>
    </w:lvl>
    <w:lvl w:ilvl="4" w:tplc="04180003" w:tentative="1">
      <w:start w:val="1"/>
      <w:numFmt w:val="bullet"/>
      <w:lvlText w:val="o"/>
      <w:lvlJc w:val="left"/>
      <w:pPr>
        <w:ind w:left="2866" w:hanging="360"/>
      </w:pPr>
      <w:rPr>
        <w:rFonts w:ascii="Courier New" w:hAnsi="Courier New" w:cs="Courier New" w:hint="default"/>
      </w:rPr>
    </w:lvl>
    <w:lvl w:ilvl="5" w:tplc="04180005" w:tentative="1">
      <w:start w:val="1"/>
      <w:numFmt w:val="bullet"/>
      <w:lvlText w:val=""/>
      <w:lvlJc w:val="left"/>
      <w:pPr>
        <w:ind w:left="3586" w:hanging="360"/>
      </w:pPr>
      <w:rPr>
        <w:rFonts w:ascii="Wingdings" w:hAnsi="Wingdings" w:hint="default"/>
      </w:rPr>
    </w:lvl>
    <w:lvl w:ilvl="6" w:tplc="04180001" w:tentative="1">
      <w:start w:val="1"/>
      <w:numFmt w:val="bullet"/>
      <w:lvlText w:val=""/>
      <w:lvlJc w:val="left"/>
      <w:pPr>
        <w:ind w:left="4306" w:hanging="360"/>
      </w:pPr>
      <w:rPr>
        <w:rFonts w:ascii="Symbol" w:hAnsi="Symbol" w:hint="default"/>
      </w:rPr>
    </w:lvl>
    <w:lvl w:ilvl="7" w:tplc="04180003" w:tentative="1">
      <w:start w:val="1"/>
      <w:numFmt w:val="bullet"/>
      <w:lvlText w:val="o"/>
      <w:lvlJc w:val="left"/>
      <w:pPr>
        <w:ind w:left="5026" w:hanging="360"/>
      </w:pPr>
      <w:rPr>
        <w:rFonts w:ascii="Courier New" w:hAnsi="Courier New" w:cs="Courier New" w:hint="default"/>
      </w:rPr>
    </w:lvl>
    <w:lvl w:ilvl="8" w:tplc="04180005" w:tentative="1">
      <w:start w:val="1"/>
      <w:numFmt w:val="bullet"/>
      <w:lvlText w:val=""/>
      <w:lvlJc w:val="left"/>
      <w:pPr>
        <w:ind w:left="5746" w:hanging="360"/>
      </w:pPr>
      <w:rPr>
        <w:rFonts w:ascii="Wingdings" w:hAnsi="Wingdings" w:hint="default"/>
      </w:rPr>
    </w:lvl>
  </w:abstractNum>
  <w:abstractNum w:abstractNumId="52" w15:restartNumberingAfterBreak="0">
    <w:nsid w:val="4A782D8F"/>
    <w:multiLevelType w:val="multilevel"/>
    <w:tmpl w:val="1E2CBDD0"/>
    <w:lvl w:ilvl="0">
      <w:start w:val="1"/>
      <w:numFmt w:val="lowerLetter"/>
      <w:lvlText w:val="%1)"/>
      <w:lvlJc w:val="left"/>
      <w:pPr>
        <w:tabs>
          <w:tab w:val="num" w:pos="0"/>
        </w:tabs>
        <w:ind w:left="0" w:firstLine="0"/>
      </w:pPr>
      <w:rPr>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3" w15:restartNumberingAfterBreak="0">
    <w:nsid w:val="4BAF3E41"/>
    <w:multiLevelType w:val="hybridMultilevel"/>
    <w:tmpl w:val="BBB6E75C"/>
    <w:lvl w:ilvl="0" w:tplc="82380A8A">
      <w:start w:val="1"/>
      <w:numFmt w:val="decimal"/>
      <w:lvlText w:val="(%1)"/>
      <w:lvlJc w:val="left"/>
      <w:pPr>
        <w:ind w:left="1440" w:hanging="360"/>
      </w:pPr>
      <w:rPr>
        <w:rFonts w:hint="default"/>
        <w:b/>
      </w:r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4" w15:restartNumberingAfterBreak="0">
    <w:nsid w:val="509944D7"/>
    <w:multiLevelType w:val="hybridMultilevel"/>
    <w:tmpl w:val="5E0A26F0"/>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50C72F0F"/>
    <w:multiLevelType w:val="hybridMultilevel"/>
    <w:tmpl w:val="59B4E32C"/>
    <w:lvl w:ilvl="0" w:tplc="74DEF846">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6" w15:restartNumberingAfterBreak="0">
    <w:nsid w:val="526C4A7A"/>
    <w:multiLevelType w:val="hybridMultilevel"/>
    <w:tmpl w:val="780E15C0"/>
    <w:lvl w:ilvl="0" w:tplc="5C5805F8">
      <w:start w:val="2"/>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7" w15:restartNumberingAfterBreak="0">
    <w:nsid w:val="551A02BA"/>
    <w:multiLevelType w:val="hybridMultilevel"/>
    <w:tmpl w:val="A72E3C38"/>
    <w:lvl w:ilvl="0" w:tplc="04180017">
      <w:start w:val="1"/>
      <w:numFmt w:val="lowerLetter"/>
      <w:lvlText w:val="%1)"/>
      <w:lvlJc w:val="left"/>
      <w:pPr>
        <w:ind w:left="360" w:hanging="360"/>
      </w:pPr>
      <w:rPr>
        <w:rFonts w:hint="default"/>
      </w:rPr>
    </w:lvl>
    <w:lvl w:ilvl="1" w:tplc="10AAC8D8">
      <w:start w:val="1"/>
      <w:numFmt w:val="lowerLetter"/>
      <w:lvlText w:val="%2)"/>
      <w:lvlJc w:val="left"/>
      <w:pPr>
        <w:ind w:left="1080" w:hanging="360"/>
      </w:pPr>
      <w:rPr>
        <w:rFonts w:ascii="Times New Roman" w:eastAsiaTheme="minorHAnsi" w:hAnsi="Times New Roman" w:cs="Times New Roman"/>
      </w:rPr>
    </w:lvl>
    <w:lvl w:ilvl="2" w:tplc="0809001B">
      <w:start w:val="1"/>
      <w:numFmt w:val="lowerRoman"/>
      <w:lvlText w:val="%3."/>
      <w:lvlJc w:val="right"/>
      <w:pPr>
        <w:ind w:left="1800" w:hanging="180"/>
      </w:pPr>
    </w:lvl>
    <w:lvl w:ilvl="3" w:tplc="962EC724">
      <w:start w:val="1"/>
      <w:numFmt w:val="low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57883A00"/>
    <w:multiLevelType w:val="hybridMultilevel"/>
    <w:tmpl w:val="0D061A2E"/>
    <w:lvl w:ilvl="0" w:tplc="08090017">
      <w:start w:val="1"/>
      <w:numFmt w:val="lowerLetter"/>
      <w:lvlText w:val="%1)"/>
      <w:lvlJc w:val="left"/>
      <w:pPr>
        <w:ind w:left="808" w:hanging="360"/>
      </w:pPr>
      <w:rPr>
        <w:b w:val="0"/>
        <w:bCs w:val="0"/>
        <w:i w:val="0"/>
        <w:iCs w:val="0"/>
        <w:spacing w:val="-1"/>
        <w:w w:val="100"/>
        <w:sz w:val="24"/>
        <w:szCs w:val="24"/>
        <w:lang w:val="ro-RO" w:eastAsia="en-US" w:bidi="ar-SA"/>
      </w:rPr>
    </w:lvl>
    <w:lvl w:ilvl="1" w:tplc="FD787138">
      <w:numFmt w:val="bullet"/>
      <w:lvlText w:val="-"/>
      <w:lvlJc w:val="left"/>
      <w:pPr>
        <w:ind w:left="808"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tplc="15F83918">
      <w:numFmt w:val="bullet"/>
      <w:lvlText w:val="•"/>
      <w:lvlJc w:val="left"/>
      <w:pPr>
        <w:ind w:left="2794" w:hanging="360"/>
      </w:pPr>
      <w:rPr>
        <w:lang w:val="ro-RO" w:eastAsia="en-US" w:bidi="ar-SA"/>
      </w:rPr>
    </w:lvl>
    <w:lvl w:ilvl="3" w:tplc="DFD8F16A">
      <w:numFmt w:val="bullet"/>
      <w:lvlText w:val="•"/>
      <w:lvlJc w:val="left"/>
      <w:pPr>
        <w:ind w:left="3792" w:hanging="360"/>
      </w:pPr>
      <w:rPr>
        <w:lang w:val="ro-RO" w:eastAsia="en-US" w:bidi="ar-SA"/>
      </w:rPr>
    </w:lvl>
    <w:lvl w:ilvl="4" w:tplc="0CA2EA24">
      <w:numFmt w:val="bullet"/>
      <w:lvlText w:val="•"/>
      <w:lvlJc w:val="left"/>
      <w:pPr>
        <w:ind w:left="4789" w:hanging="360"/>
      </w:pPr>
      <w:rPr>
        <w:lang w:val="ro-RO" w:eastAsia="en-US" w:bidi="ar-SA"/>
      </w:rPr>
    </w:lvl>
    <w:lvl w:ilvl="5" w:tplc="124406FE">
      <w:numFmt w:val="bullet"/>
      <w:lvlText w:val="•"/>
      <w:lvlJc w:val="left"/>
      <w:pPr>
        <w:ind w:left="5786" w:hanging="360"/>
      </w:pPr>
      <w:rPr>
        <w:lang w:val="ro-RO" w:eastAsia="en-US" w:bidi="ar-SA"/>
      </w:rPr>
    </w:lvl>
    <w:lvl w:ilvl="6" w:tplc="ADB6C800">
      <w:numFmt w:val="bullet"/>
      <w:lvlText w:val="•"/>
      <w:lvlJc w:val="left"/>
      <w:pPr>
        <w:ind w:left="6784" w:hanging="360"/>
      </w:pPr>
      <w:rPr>
        <w:lang w:val="ro-RO" w:eastAsia="en-US" w:bidi="ar-SA"/>
      </w:rPr>
    </w:lvl>
    <w:lvl w:ilvl="7" w:tplc="57028312">
      <w:numFmt w:val="bullet"/>
      <w:lvlText w:val="•"/>
      <w:lvlJc w:val="left"/>
      <w:pPr>
        <w:ind w:left="7781" w:hanging="360"/>
      </w:pPr>
      <w:rPr>
        <w:lang w:val="ro-RO" w:eastAsia="en-US" w:bidi="ar-SA"/>
      </w:rPr>
    </w:lvl>
    <w:lvl w:ilvl="8" w:tplc="DC36C82E">
      <w:numFmt w:val="bullet"/>
      <w:lvlText w:val="•"/>
      <w:lvlJc w:val="left"/>
      <w:pPr>
        <w:ind w:left="8778" w:hanging="360"/>
      </w:pPr>
      <w:rPr>
        <w:lang w:val="ro-RO" w:eastAsia="en-US" w:bidi="ar-SA"/>
      </w:rPr>
    </w:lvl>
  </w:abstractNum>
  <w:abstractNum w:abstractNumId="59" w15:restartNumberingAfterBreak="0">
    <w:nsid w:val="57B21074"/>
    <w:multiLevelType w:val="hybridMultilevel"/>
    <w:tmpl w:val="C076EE3E"/>
    <w:lvl w:ilvl="0" w:tplc="0418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588E10F1"/>
    <w:multiLevelType w:val="multilevel"/>
    <w:tmpl w:val="2F703ED0"/>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5AA66D7B"/>
    <w:multiLevelType w:val="hybridMultilevel"/>
    <w:tmpl w:val="B15A55DC"/>
    <w:lvl w:ilvl="0" w:tplc="2E4EDD3C">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E7E835F8">
      <w:start w:val="1"/>
      <w:numFmt w:val="lowerLetter"/>
      <w:lvlText w:val="%2)"/>
      <w:lvlJc w:val="left"/>
      <w:pPr>
        <w:ind w:left="7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2" w:tplc="D834FE02">
      <w:numFmt w:val="bullet"/>
      <w:lvlText w:val="•"/>
      <w:lvlJc w:val="left"/>
      <w:pPr>
        <w:ind w:left="1698" w:hanging="360"/>
      </w:pPr>
      <w:rPr>
        <w:rFonts w:hint="default"/>
        <w:lang w:val="ro-RO" w:eastAsia="en-US" w:bidi="ar-SA"/>
      </w:rPr>
    </w:lvl>
    <w:lvl w:ilvl="3" w:tplc="3346648A">
      <w:numFmt w:val="bullet"/>
      <w:lvlText w:val="•"/>
      <w:lvlJc w:val="left"/>
      <w:pPr>
        <w:ind w:left="2681" w:hanging="360"/>
      </w:pPr>
      <w:rPr>
        <w:rFonts w:hint="default"/>
        <w:lang w:val="ro-RO" w:eastAsia="en-US" w:bidi="ar-SA"/>
      </w:rPr>
    </w:lvl>
    <w:lvl w:ilvl="4" w:tplc="83909A4A">
      <w:numFmt w:val="bullet"/>
      <w:lvlText w:val="•"/>
      <w:lvlJc w:val="left"/>
      <w:pPr>
        <w:ind w:left="3664" w:hanging="360"/>
      </w:pPr>
      <w:rPr>
        <w:rFonts w:hint="default"/>
        <w:lang w:val="ro-RO" w:eastAsia="en-US" w:bidi="ar-SA"/>
      </w:rPr>
    </w:lvl>
    <w:lvl w:ilvl="5" w:tplc="AB44E068">
      <w:numFmt w:val="bullet"/>
      <w:lvlText w:val="•"/>
      <w:lvlJc w:val="left"/>
      <w:pPr>
        <w:ind w:left="4647" w:hanging="360"/>
      </w:pPr>
      <w:rPr>
        <w:rFonts w:hint="default"/>
        <w:lang w:val="ro-RO" w:eastAsia="en-US" w:bidi="ar-SA"/>
      </w:rPr>
    </w:lvl>
    <w:lvl w:ilvl="6" w:tplc="8474EC56">
      <w:numFmt w:val="bullet"/>
      <w:lvlText w:val="•"/>
      <w:lvlJc w:val="left"/>
      <w:pPr>
        <w:ind w:left="5630" w:hanging="360"/>
      </w:pPr>
      <w:rPr>
        <w:rFonts w:hint="default"/>
        <w:lang w:val="ro-RO" w:eastAsia="en-US" w:bidi="ar-SA"/>
      </w:rPr>
    </w:lvl>
    <w:lvl w:ilvl="7" w:tplc="45F2CB40">
      <w:numFmt w:val="bullet"/>
      <w:lvlText w:val="•"/>
      <w:lvlJc w:val="left"/>
      <w:pPr>
        <w:ind w:left="6613" w:hanging="360"/>
      </w:pPr>
      <w:rPr>
        <w:rFonts w:hint="default"/>
        <w:lang w:val="ro-RO" w:eastAsia="en-US" w:bidi="ar-SA"/>
      </w:rPr>
    </w:lvl>
    <w:lvl w:ilvl="8" w:tplc="012EB91C">
      <w:numFmt w:val="bullet"/>
      <w:lvlText w:val="•"/>
      <w:lvlJc w:val="left"/>
      <w:pPr>
        <w:ind w:left="7596" w:hanging="360"/>
      </w:pPr>
      <w:rPr>
        <w:rFonts w:hint="default"/>
        <w:lang w:val="ro-RO" w:eastAsia="en-US" w:bidi="ar-SA"/>
      </w:rPr>
    </w:lvl>
  </w:abstractNum>
  <w:abstractNum w:abstractNumId="62" w15:restartNumberingAfterBreak="0">
    <w:nsid w:val="5ABB7A6A"/>
    <w:multiLevelType w:val="hybridMultilevel"/>
    <w:tmpl w:val="31FCF3E4"/>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3" w15:restartNumberingAfterBreak="0">
    <w:nsid w:val="61042AE9"/>
    <w:multiLevelType w:val="hybridMultilevel"/>
    <w:tmpl w:val="B84015DA"/>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15:restartNumberingAfterBreak="0">
    <w:nsid w:val="61716853"/>
    <w:multiLevelType w:val="hybridMultilevel"/>
    <w:tmpl w:val="20ACD7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19C6596"/>
    <w:multiLevelType w:val="hybridMultilevel"/>
    <w:tmpl w:val="04FEFC4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61B4141C"/>
    <w:multiLevelType w:val="hybridMultilevel"/>
    <w:tmpl w:val="2C44AB9E"/>
    <w:lvl w:ilvl="0" w:tplc="4714209E">
      <w:start w:val="1"/>
      <w:numFmt w:val="decimal"/>
      <w:lvlText w:val="%1)"/>
      <w:lvlJc w:val="left"/>
      <w:pPr>
        <w:ind w:left="382" w:hanging="240"/>
      </w:pPr>
      <w:rPr>
        <w:rFonts w:ascii="Times New Roman" w:eastAsia="Times New Roman" w:hAnsi="Times New Roman" w:cs="Times New Roman"/>
        <w:b w:val="0"/>
        <w:bCs w:val="0"/>
        <w:i w:val="0"/>
        <w:iCs w:val="0"/>
        <w:w w:val="100"/>
        <w:sz w:val="24"/>
        <w:szCs w:val="24"/>
        <w:u w:val="single" w:color="000000"/>
        <w:lang w:val="ro-RO" w:eastAsia="en-US" w:bidi="ar-SA"/>
      </w:rPr>
    </w:lvl>
    <w:lvl w:ilvl="1" w:tplc="61EC18F0">
      <w:start w:val="1"/>
      <w:numFmt w:val="lowerLetter"/>
      <w:lvlText w:val="%2)"/>
      <w:lvlJc w:val="left"/>
      <w:pPr>
        <w:ind w:left="400" w:hanging="288"/>
      </w:pPr>
      <w:rPr>
        <w:rFonts w:ascii="Times New Roman" w:eastAsia="Times New Roman" w:hAnsi="Times New Roman" w:cs="Times New Roman"/>
        <w:b w:val="0"/>
        <w:bCs w:val="0"/>
        <w:i w:val="0"/>
        <w:iCs w:val="0"/>
        <w:spacing w:val="-1"/>
        <w:w w:val="100"/>
        <w:sz w:val="24"/>
        <w:szCs w:val="24"/>
        <w:lang w:val="ro-RO" w:eastAsia="en-US" w:bidi="ar-SA"/>
      </w:rPr>
    </w:lvl>
    <w:lvl w:ilvl="2" w:tplc="1BCCB248">
      <w:numFmt w:val="bullet"/>
      <w:lvlText w:val="•"/>
      <w:lvlJc w:val="left"/>
      <w:pPr>
        <w:ind w:left="640" w:hanging="288"/>
      </w:pPr>
      <w:rPr>
        <w:lang w:val="ro-RO" w:eastAsia="en-US" w:bidi="ar-SA"/>
      </w:rPr>
    </w:lvl>
    <w:lvl w:ilvl="3" w:tplc="150CCAB8">
      <w:numFmt w:val="bullet"/>
      <w:lvlText w:val="•"/>
      <w:lvlJc w:val="left"/>
      <w:pPr>
        <w:ind w:left="760" w:hanging="288"/>
      </w:pPr>
      <w:rPr>
        <w:lang w:val="ro-RO" w:eastAsia="en-US" w:bidi="ar-SA"/>
      </w:rPr>
    </w:lvl>
    <w:lvl w:ilvl="4" w:tplc="7F4E668A">
      <w:numFmt w:val="bullet"/>
      <w:lvlText w:val="•"/>
      <w:lvlJc w:val="left"/>
      <w:pPr>
        <w:ind w:left="820" w:hanging="288"/>
      </w:pPr>
      <w:rPr>
        <w:lang w:val="ro-RO" w:eastAsia="en-US" w:bidi="ar-SA"/>
      </w:rPr>
    </w:lvl>
    <w:lvl w:ilvl="5" w:tplc="3CBA11B0">
      <w:numFmt w:val="bullet"/>
      <w:lvlText w:val="•"/>
      <w:lvlJc w:val="left"/>
      <w:pPr>
        <w:ind w:left="960" w:hanging="288"/>
      </w:pPr>
      <w:rPr>
        <w:lang w:val="ro-RO" w:eastAsia="en-US" w:bidi="ar-SA"/>
      </w:rPr>
    </w:lvl>
    <w:lvl w:ilvl="6" w:tplc="F63AC160">
      <w:numFmt w:val="bullet"/>
      <w:lvlText w:val="•"/>
      <w:lvlJc w:val="left"/>
      <w:pPr>
        <w:ind w:left="1120" w:hanging="288"/>
      </w:pPr>
      <w:rPr>
        <w:lang w:val="ro-RO" w:eastAsia="en-US" w:bidi="ar-SA"/>
      </w:rPr>
    </w:lvl>
    <w:lvl w:ilvl="7" w:tplc="1D5A51F4">
      <w:numFmt w:val="bullet"/>
      <w:lvlText w:val="•"/>
      <w:lvlJc w:val="left"/>
      <w:pPr>
        <w:ind w:left="1180" w:hanging="288"/>
      </w:pPr>
      <w:rPr>
        <w:lang w:val="ro-RO" w:eastAsia="en-US" w:bidi="ar-SA"/>
      </w:rPr>
    </w:lvl>
    <w:lvl w:ilvl="8" w:tplc="6CD81FA2">
      <w:numFmt w:val="bullet"/>
      <w:lvlText w:val="•"/>
      <w:lvlJc w:val="left"/>
      <w:pPr>
        <w:ind w:left="4386" w:hanging="288"/>
      </w:pPr>
      <w:rPr>
        <w:lang w:val="ro-RO" w:eastAsia="en-US" w:bidi="ar-SA"/>
      </w:rPr>
    </w:lvl>
  </w:abstractNum>
  <w:abstractNum w:abstractNumId="67" w15:restartNumberingAfterBreak="0">
    <w:nsid w:val="63C0198D"/>
    <w:multiLevelType w:val="multilevel"/>
    <w:tmpl w:val="3EB4EABC"/>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15:restartNumberingAfterBreak="0">
    <w:nsid w:val="654429CF"/>
    <w:multiLevelType w:val="hybridMultilevel"/>
    <w:tmpl w:val="653ACD40"/>
    <w:lvl w:ilvl="0" w:tplc="5B56749C">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69EE0FE1"/>
    <w:multiLevelType w:val="hybridMultilevel"/>
    <w:tmpl w:val="366C54D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6A743066"/>
    <w:multiLevelType w:val="multilevel"/>
    <w:tmpl w:val="C0AAAE88"/>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6D5A5564"/>
    <w:multiLevelType w:val="hybridMultilevel"/>
    <w:tmpl w:val="AB06BA7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6E812290"/>
    <w:multiLevelType w:val="hybridMultilevel"/>
    <w:tmpl w:val="BF0E1C8C"/>
    <w:lvl w:ilvl="0" w:tplc="6D7A5928">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3" w15:restartNumberingAfterBreak="0">
    <w:nsid w:val="6F706BCE"/>
    <w:multiLevelType w:val="hybridMultilevel"/>
    <w:tmpl w:val="31ECBB9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4" w15:restartNumberingAfterBreak="0">
    <w:nsid w:val="708033CD"/>
    <w:multiLevelType w:val="hybridMultilevel"/>
    <w:tmpl w:val="21E4A402"/>
    <w:lvl w:ilvl="0" w:tplc="FB96737E">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5" w15:restartNumberingAfterBreak="0">
    <w:nsid w:val="71325E9C"/>
    <w:multiLevelType w:val="hybridMultilevel"/>
    <w:tmpl w:val="2BAA6F3C"/>
    <w:lvl w:ilvl="0" w:tplc="3D3EEBE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6" w15:restartNumberingAfterBreak="0">
    <w:nsid w:val="72D64C6C"/>
    <w:multiLevelType w:val="multilevel"/>
    <w:tmpl w:val="67FCAC48"/>
    <w:lvl w:ilvl="0">
      <w:start w:val="1"/>
      <w:numFmt w:val="lowerLetter"/>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7" w15:restartNumberingAfterBreak="0">
    <w:nsid w:val="74192C65"/>
    <w:multiLevelType w:val="hybridMultilevel"/>
    <w:tmpl w:val="0E2E53FA"/>
    <w:lvl w:ilvl="0" w:tplc="1036387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8" w15:restartNumberingAfterBreak="0">
    <w:nsid w:val="7433158C"/>
    <w:multiLevelType w:val="hybridMultilevel"/>
    <w:tmpl w:val="6348584A"/>
    <w:lvl w:ilvl="0" w:tplc="CA268B32">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9" w15:restartNumberingAfterBreak="0">
    <w:nsid w:val="7485754D"/>
    <w:multiLevelType w:val="hybridMultilevel"/>
    <w:tmpl w:val="BFC44954"/>
    <w:lvl w:ilvl="0" w:tplc="0418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74C332B4"/>
    <w:multiLevelType w:val="hybridMultilevel"/>
    <w:tmpl w:val="289069EA"/>
    <w:lvl w:ilvl="0" w:tplc="13F63810">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15:restartNumberingAfterBreak="0">
    <w:nsid w:val="74D269EA"/>
    <w:multiLevelType w:val="hybridMultilevel"/>
    <w:tmpl w:val="EF5C2BD4"/>
    <w:lvl w:ilvl="0" w:tplc="0418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7A5D0B26"/>
    <w:multiLevelType w:val="hybridMultilevel"/>
    <w:tmpl w:val="E11216DC"/>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3" w15:restartNumberingAfterBreak="0">
    <w:nsid w:val="7BFE21A2"/>
    <w:multiLevelType w:val="hybridMultilevel"/>
    <w:tmpl w:val="8AA0AA3C"/>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16cid:durableId="1467090928">
    <w:abstractNumId w:val="56"/>
  </w:num>
  <w:num w:numId="2" w16cid:durableId="850098414">
    <w:abstractNumId w:val="41"/>
  </w:num>
  <w:num w:numId="3" w16cid:durableId="411510273">
    <w:abstractNumId w:val="17"/>
  </w:num>
  <w:num w:numId="4" w16cid:durableId="628583659">
    <w:abstractNumId w:val="53"/>
  </w:num>
  <w:num w:numId="5" w16cid:durableId="866672703">
    <w:abstractNumId w:val="43"/>
  </w:num>
  <w:num w:numId="6" w16cid:durableId="646862120">
    <w:abstractNumId w:val="77"/>
  </w:num>
  <w:num w:numId="7" w16cid:durableId="751509624">
    <w:abstractNumId w:val="55"/>
  </w:num>
  <w:num w:numId="8" w16cid:durableId="1373073226">
    <w:abstractNumId w:val="44"/>
  </w:num>
  <w:num w:numId="9" w16cid:durableId="879362770">
    <w:abstractNumId w:val="30"/>
  </w:num>
  <w:num w:numId="10" w16cid:durableId="1631083955">
    <w:abstractNumId w:val="46"/>
  </w:num>
  <w:num w:numId="11" w16cid:durableId="1663586109">
    <w:abstractNumId w:val="78"/>
  </w:num>
  <w:num w:numId="12" w16cid:durableId="195192283">
    <w:abstractNumId w:val="32"/>
  </w:num>
  <w:num w:numId="13" w16cid:durableId="1373533674">
    <w:abstractNumId w:val="14"/>
  </w:num>
  <w:num w:numId="14" w16cid:durableId="1974213594">
    <w:abstractNumId w:val="62"/>
  </w:num>
  <w:num w:numId="15" w16cid:durableId="1126579291">
    <w:abstractNumId w:val="73"/>
  </w:num>
  <w:num w:numId="16" w16cid:durableId="1088891900">
    <w:abstractNumId w:val="31"/>
  </w:num>
  <w:num w:numId="17" w16cid:durableId="301618384">
    <w:abstractNumId w:val="40"/>
  </w:num>
  <w:num w:numId="18" w16cid:durableId="139159669">
    <w:abstractNumId w:val="15"/>
  </w:num>
  <w:num w:numId="19" w16cid:durableId="680161111">
    <w:abstractNumId w:val="82"/>
  </w:num>
  <w:num w:numId="20" w16cid:durableId="514614826">
    <w:abstractNumId w:val="72"/>
  </w:num>
  <w:num w:numId="21" w16cid:durableId="926041858">
    <w:abstractNumId w:val="75"/>
  </w:num>
  <w:num w:numId="22" w16cid:durableId="1485656784">
    <w:abstractNumId w:val="83"/>
  </w:num>
  <w:num w:numId="23" w16cid:durableId="1237011167">
    <w:abstractNumId w:val="20"/>
  </w:num>
  <w:num w:numId="24" w16cid:durableId="1361778873">
    <w:abstractNumId w:val="51"/>
  </w:num>
  <w:num w:numId="25" w16cid:durableId="715086200">
    <w:abstractNumId w:val="49"/>
  </w:num>
  <w:num w:numId="26" w16cid:durableId="300186575">
    <w:abstractNumId w:val="80"/>
  </w:num>
  <w:num w:numId="27" w16cid:durableId="2047676952">
    <w:abstractNumId w:val="74"/>
  </w:num>
  <w:num w:numId="28" w16cid:durableId="1081290286">
    <w:abstractNumId w:val="4"/>
  </w:num>
  <w:num w:numId="29" w16cid:durableId="1348874023">
    <w:abstractNumId w:val="1"/>
  </w:num>
  <w:num w:numId="30" w16cid:durableId="1970547403">
    <w:abstractNumId w:val="11"/>
  </w:num>
  <w:num w:numId="31" w16cid:durableId="1902280173">
    <w:abstractNumId w:val="9"/>
  </w:num>
  <w:num w:numId="32" w16cid:durableId="916863610">
    <w:abstractNumId w:val="71"/>
  </w:num>
  <w:num w:numId="33" w16cid:durableId="335616351">
    <w:abstractNumId w:val="6"/>
  </w:num>
  <w:num w:numId="34" w16cid:durableId="1307319432">
    <w:abstractNumId w:val="35"/>
  </w:num>
  <w:num w:numId="35" w16cid:durableId="1144617042">
    <w:abstractNumId w:val="13"/>
  </w:num>
  <w:num w:numId="36" w16cid:durableId="904604345">
    <w:abstractNumId w:val="52"/>
  </w:num>
  <w:num w:numId="37" w16cid:durableId="821242139">
    <w:abstractNumId w:val="36"/>
  </w:num>
  <w:num w:numId="38" w16cid:durableId="638071715">
    <w:abstractNumId w:val="23"/>
  </w:num>
  <w:num w:numId="39" w16cid:durableId="97414234">
    <w:abstractNumId w:val="34"/>
  </w:num>
  <w:num w:numId="40" w16cid:durableId="758987313">
    <w:abstractNumId w:val="66"/>
    <w:lvlOverride w:ilvl="0">
      <w:startOverride w:val="1"/>
    </w:lvlOverride>
    <w:lvlOverride w:ilvl="1">
      <w:startOverride w:val="1"/>
    </w:lvlOverride>
    <w:lvlOverride w:ilvl="2"/>
    <w:lvlOverride w:ilvl="3"/>
    <w:lvlOverride w:ilvl="4"/>
    <w:lvlOverride w:ilvl="5"/>
    <w:lvlOverride w:ilvl="6"/>
    <w:lvlOverride w:ilvl="7"/>
    <w:lvlOverride w:ilvl="8"/>
  </w:num>
  <w:num w:numId="41" w16cid:durableId="106000199">
    <w:abstractNumId w:val="29"/>
  </w:num>
  <w:num w:numId="42" w16cid:durableId="867335123">
    <w:abstractNumId w:val="5"/>
  </w:num>
  <w:num w:numId="43" w16cid:durableId="804931057">
    <w:abstractNumId w:val="79"/>
  </w:num>
  <w:num w:numId="44" w16cid:durableId="45840479">
    <w:abstractNumId w:val="47"/>
  </w:num>
  <w:num w:numId="45" w16cid:durableId="1412316092">
    <w:abstractNumId w:val="48"/>
  </w:num>
  <w:num w:numId="46" w16cid:durableId="1281382071">
    <w:abstractNumId w:val="42"/>
  </w:num>
  <w:num w:numId="47" w16cid:durableId="2045060856">
    <w:abstractNumId w:val="18"/>
  </w:num>
  <w:num w:numId="48" w16cid:durableId="728919132">
    <w:abstractNumId w:val="63"/>
  </w:num>
  <w:num w:numId="49" w16cid:durableId="1604025646">
    <w:abstractNumId w:val="81"/>
  </w:num>
  <w:num w:numId="50" w16cid:durableId="845828223">
    <w:abstractNumId w:val="12"/>
  </w:num>
  <w:num w:numId="51" w16cid:durableId="1344554248">
    <w:abstractNumId w:val="50"/>
  </w:num>
  <w:num w:numId="52" w16cid:durableId="1516724889">
    <w:abstractNumId w:val="68"/>
  </w:num>
  <w:num w:numId="53" w16cid:durableId="116263146">
    <w:abstractNumId w:val="69"/>
  </w:num>
  <w:num w:numId="54" w16cid:durableId="8332291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1723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3671641">
    <w:abstractNumId w:val="57"/>
  </w:num>
  <w:num w:numId="57" w16cid:durableId="1297953569">
    <w:abstractNumId w:val="39"/>
  </w:num>
  <w:num w:numId="58" w16cid:durableId="1174224630">
    <w:abstractNumId w:val="21"/>
  </w:num>
  <w:num w:numId="59" w16cid:durableId="413279706">
    <w:abstractNumId w:val="54"/>
  </w:num>
  <w:num w:numId="60" w16cid:durableId="1366714903">
    <w:abstractNumId w:val="33"/>
  </w:num>
  <w:num w:numId="61" w16cid:durableId="973678062">
    <w:abstractNumId w:val="65"/>
  </w:num>
  <w:num w:numId="62" w16cid:durableId="1217740114">
    <w:abstractNumId w:val="24"/>
  </w:num>
  <w:num w:numId="63" w16cid:durableId="1524829442">
    <w:abstractNumId w:val="28"/>
  </w:num>
  <w:num w:numId="64" w16cid:durableId="1390953288">
    <w:abstractNumId w:val="59"/>
  </w:num>
  <w:num w:numId="65" w16cid:durableId="388192492">
    <w:abstractNumId w:val="22"/>
  </w:num>
  <w:num w:numId="66" w16cid:durableId="175461555">
    <w:abstractNumId w:val="19"/>
  </w:num>
  <w:num w:numId="67" w16cid:durableId="478231144">
    <w:abstractNumId w:val="64"/>
  </w:num>
  <w:num w:numId="68" w16cid:durableId="1336225168">
    <w:abstractNumId w:val="7"/>
  </w:num>
  <w:num w:numId="69" w16cid:durableId="1863205946">
    <w:abstractNumId w:val="61"/>
  </w:num>
  <w:num w:numId="70" w16cid:durableId="1406224056">
    <w:abstractNumId w:val="38"/>
  </w:num>
  <w:num w:numId="71" w16cid:durableId="650906878">
    <w:abstractNumId w:val="45"/>
  </w:num>
  <w:num w:numId="72" w16cid:durableId="212741334">
    <w:abstractNumId w:val="58"/>
    <w:lvlOverride w:ilvl="0">
      <w:startOverride w:val="1"/>
    </w:lvlOverride>
    <w:lvlOverride w:ilvl="1"/>
    <w:lvlOverride w:ilvl="2"/>
    <w:lvlOverride w:ilvl="3"/>
    <w:lvlOverride w:ilvl="4"/>
    <w:lvlOverride w:ilvl="5"/>
    <w:lvlOverride w:ilvl="6"/>
    <w:lvlOverride w:ilvl="7"/>
    <w:lvlOverride w:ilvl="8"/>
  </w:num>
  <w:num w:numId="73" w16cid:durableId="1552613426">
    <w:abstractNumId w:val="3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25193526">
    <w:abstractNumId w:val="25"/>
  </w:num>
  <w:num w:numId="75" w16cid:durableId="936981106">
    <w:abstractNumId w:val="10"/>
  </w:num>
  <w:num w:numId="76" w16cid:durableId="87195385">
    <w:abstractNumId w:val="70"/>
  </w:num>
  <w:num w:numId="77" w16cid:durableId="1518076794">
    <w:abstractNumId w:val="67"/>
  </w:num>
  <w:num w:numId="78" w16cid:durableId="434519197">
    <w:abstractNumId w:val="60"/>
  </w:num>
  <w:num w:numId="79" w16cid:durableId="2118061858">
    <w:abstractNumId w:val="76"/>
  </w:num>
  <w:num w:numId="80" w16cid:durableId="939727171">
    <w:abstractNumId w:val="8"/>
  </w:num>
  <w:num w:numId="81" w16cid:durableId="720792655">
    <w:abstractNumId w:val="16"/>
  </w:num>
  <w:num w:numId="82" w16cid:durableId="366954066">
    <w:abstractNumId w:val="2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42A"/>
    <w:rsid w:val="00014980"/>
    <w:rsid w:val="00023B46"/>
    <w:rsid w:val="000532B6"/>
    <w:rsid w:val="00056E25"/>
    <w:rsid w:val="000645B7"/>
    <w:rsid w:val="000706A8"/>
    <w:rsid w:val="00072D1D"/>
    <w:rsid w:val="00075415"/>
    <w:rsid w:val="0008160D"/>
    <w:rsid w:val="000B1B34"/>
    <w:rsid w:val="000B6589"/>
    <w:rsid w:val="000C2A43"/>
    <w:rsid w:val="000D34B1"/>
    <w:rsid w:val="000F4C71"/>
    <w:rsid w:val="000F5C6C"/>
    <w:rsid w:val="001509BF"/>
    <w:rsid w:val="00154347"/>
    <w:rsid w:val="00167BE3"/>
    <w:rsid w:val="00174627"/>
    <w:rsid w:val="001746DF"/>
    <w:rsid w:val="00175298"/>
    <w:rsid w:val="001754D0"/>
    <w:rsid w:val="001948EF"/>
    <w:rsid w:val="00206E8D"/>
    <w:rsid w:val="002223ED"/>
    <w:rsid w:val="002337D5"/>
    <w:rsid w:val="00242934"/>
    <w:rsid w:val="00256256"/>
    <w:rsid w:val="00257C92"/>
    <w:rsid w:val="0028202E"/>
    <w:rsid w:val="00295770"/>
    <w:rsid w:val="002A555D"/>
    <w:rsid w:val="002B0C69"/>
    <w:rsid w:val="002B56DD"/>
    <w:rsid w:val="002C09B8"/>
    <w:rsid w:val="002C60FA"/>
    <w:rsid w:val="002D4A87"/>
    <w:rsid w:val="002E722F"/>
    <w:rsid w:val="00311E15"/>
    <w:rsid w:val="00325730"/>
    <w:rsid w:val="00351F52"/>
    <w:rsid w:val="0038645D"/>
    <w:rsid w:val="0039047D"/>
    <w:rsid w:val="00391E1A"/>
    <w:rsid w:val="00397E1A"/>
    <w:rsid w:val="003A2E48"/>
    <w:rsid w:val="003A75EC"/>
    <w:rsid w:val="003B457D"/>
    <w:rsid w:val="003C7792"/>
    <w:rsid w:val="003D43E8"/>
    <w:rsid w:val="003D58DB"/>
    <w:rsid w:val="003E5903"/>
    <w:rsid w:val="003F098A"/>
    <w:rsid w:val="00404CF3"/>
    <w:rsid w:val="004229CA"/>
    <w:rsid w:val="00440095"/>
    <w:rsid w:val="0044251B"/>
    <w:rsid w:val="00443C42"/>
    <w:rsid w:val="00462D36"/>
    <w:rsid w:val="00476172"/>
    <w:rsid w:val="004867D1"/>
    <w:rsid w:val="00492B6F"/>
    <w:rsid w:val="00495E6F"/>
    <w:rsid w:val="004A004B"/>
    <w:rsid w:val="004C4F71"/>
    <w:rsid w:val="004C664F"/>
    <w:rsid w:val="004D4A91"/>
    <w:rsid w:val="004F2B06"/>
    <w:rsid w:val="0052511B"/>
    <w:rsid w:val="005312D4"/>
    <w:rsid w:val="00540DA4"/>
    <w:rsid w:val="00552417"/>
    <w:rsid w:val="005525DF"/>
    <w:rsid w:val="00561DFF"/>
    <w:rsid w:val="00562FA8"/>
    <w:rsid w:val="00564061"/>
    <w:rsid w:val="005801BA"/>
    <w:rsid w:val="005834EB"/>
    <w:rsid w:val="0058547B"/>
    <w:rsid w:val="00595C6E"/>
    <w:rsid w:val="005A398A"/>
    <w:rsid w:val="005A5D2F"/>
    <w:rsid w:val="005A640B"/>
    <w:rsid w:val="005B7DFF"/>
    <w:rsid w:val="005E206E"/>
    <w:rsid w:val="005E2C1D"/>
    <w:rsid w:val="005E7B5A"/>
    <w:rsid w:val="006041B1"/>
    <w:rsid w:val="00615DB8"/>
    <w:rsid w:val="006175BD"/>
    <w:rsid w:val="00621831"/>
    <w:rsid w:val="00657345"/>
    <w:rsid w:val="006703C1"/>
    <w:rsid w:val="00670AB7"/>
    <w:rsid w:val="00670C66"/>
    <w:rsid w:val="006816AC"/>
    <w:rsid w:val="00690865"/>
    <w:rsid w:val="006C132D"/>
    <w:rsid w:val="006F33BA"/>
    <w:rsid w:val="00703065"/>
    <w:rsid w:val="007045C1"/>
    <w:rsid w:val="00711E16"/>
    <w:rsid w:val="00712B85"/>
    <w:rsid w:val="00727339"/>
    <w:rsid w:val="00753948"/>
    <w:rsid w:val="00764109"/>
    <w:rsid w:val="00766266"/>
    <w:rsid w:val="0077371E"/>
    <w:rsid w:val="00787B21"/>
    <w:rsid w:val="00795602"/>
    <w:rsid w:val="00796469"/>
    <w:rsid w:val="007A4268"/>
    <w:rsid w:val="007A7616"/>
    <w:rsid w:val="007C2D12"/>
    <w:rsid w:val="007C5CBB"/>
    <w:rsid w:val="007D1F7A"/>
    <w:rsid w:val="007E4133"/>
    <w:rsid w:val="007F37AE"/>
    <w:rsid w:val="00812D07"/>
    <w:rsid w:val="00817054"/>
    <w:rsid w:val="00821C5D"/>
    <w:rsid w:val="00825369"/>
    <w:rsid w:val="008411CE"/>
    <w:rsid w:val="00841E8C"/>
    <w:rsid w:val="008451C9"/>
    <w:rsid w:val="00861D1B"/>
    <w:rsid w:val="0086210D"/>
    <w:rsid w:val="00862BA4"/>
    <w:rsid w:val="0086342A"/>
    <w:rsid w:val="00867E0B"/>
    <w:rsid w:val="008742C7"/>
    <w:rsid w:val="008828FE"/>
    <w:rsid w:val="00882E14"/>
    <w:rsid w:val="0088522B"/>
    <w:rsid w:val="0089682C"/>
    <w:rsid w:val="008B3746"/>
    <w:rsid w:val="008C716C"/>
    <w:rsid w:val="008D5A8C"/>
    <w:rsid w:val="00902A73"/>
    <w:rsid w:val="00933AFB"/>
    <w:rsid w:val="00942006"/>
    <w:rsid w:val="0095014B"/>
    <w:rsid w:val="0095130F"/>
    <w:rsid w:val="00953AC3"/>
    <w:rsid w:val="00966EC2"/>
    <w:rsid w:val="00973F68"/>
    <w:rsid w:val="00974F0D"/>
    <w:rsid w:val="009766AD"/>
    <w:rsid w:val="00981034"/>
    <w:rsid w:val="0098204F"/>
    <w:rsid w:val="009861A7"/>
    <w:rsid w:val="009A251D"/>
    <w:rsid w:val="009A7D4C"/>
    <w:rsid w:val="009B49F4"/>
    <w:rsid w:val="00A01E9A"/>
    <w:rsid w:val="00A054CE"/>
    <w:rsid w:val="00A12B4A"/>
    <w:rsid w:val="00A144E0"/>
    <w:rsid w:val="00A23981"/>
    <w:rsid w:val="00A254D9"/>
    <w:rsid w:val="00A3136D"/>
    <w:rsid w:val="00A32220"/>
    <w:rsid w:val="00A57CAC"/>
    <w:rsid w:val="00A64606"/>
    <w:rsid w:val="00A67EAF"/>
    <w:rsid w:val="00A74C51"/>
    <w:rsid w:val="00A8152B"/>
    <w:rsid w:val="00A81EC9"/>
    <w:rsid w:val="00A8693D"/>
    <w:rsid w:val="00A95E58"/>
    <w:rsid w:val="00AB0FA4"/>
    <w:rsid w:val="00AB2890"/>
    <w:rsid w:val="00AC685D"/>
    <w:rsid w:val="00AE1A0E"/>
    <w:rsid w:val="00AE4700"/>
    <w:rsid w:val="00B0157F"/>
    <w:rsid w:val="00B0269B"/>
    <w:rsid w:val="00B03847"/>
    <w:rsid w:val="00B13BA1"/>
    <w:rsid w:val="00B1721B"/>
    <w:rsid w:val="00B23208"/>
    <w:rsid w:val="00B32D74"/>
    <w:rsid w:val="00B449A1"/>
    <w:rsid w:val="00B57B57"/>
    <w:rsid w:val="00B638D1"/>
    <w:rsid w:val="00B728CD"/>
    <w:rsid w:val="00B7343B"/>
    <w:rsid w:val="00B76C12"/>
    <w:rsid w:val="00B81CBB"/>
    <w:rsid w:val="00BA3A7C"/>
    <w:rsid w:val="00BC5A75"/>
    <w:rsid w:val="00BC747C"/>
    <w:rsid w:val="00BD20FB"/>
    <w:rsid w:val="00BD3AD7"/>
    <w:rsid w:val="00BF2A8D"/>
    <w:rsid w:val="00BF2C76"/>
    <w:rsid w:val="00BF5994"/>
    <w:rsid w:val="00C0350E"/>
    <w:rsid w:val="00C16ACB"/>
    <w:rsid w:val="00C2662C"/>
    <w:rsid w:val="00C4095E"/>
    <w:rsid w:val="00C42C34"/>
    <w:rsid w:val="00C47453"/>
    <w:rsid w:val="00C632A4"/>
    <w:rsid w:val="00C6601D"/>
    <w:rsid w:val="00C716FD"/>
    <w:rsid w:val="00C829D5"/>
    <w:rsid w:val="00C8304D"/>
    <w:rsid w:val="00C84997"/>
    <w:rsid w:val="00C8681F"/>
    <w:rsid w:val="00C936D7"/>
    <w:rsid w:val="00CA0B4E"/>
    <w:rsid w:val="00CA0B64"/>
    <w:rsid w:val="00CA12D7"/>
    <w:rsid w:val="00CA683D"/>
    <w:rsid w:val="00CE6894"/>
    <w:rsid w:val="00D02C3D"/>
    <w:rsid w:val="00D47786"/>
    <w:rsid w:val="00D53D46"/>
    <w:rsid w:val="00D551DB"/>
    <w:rsid w:val="00D672DB"/>
    <w:rsid w:val="00D715BE"/>
    <w:rsid w:val="00D82431"/>
    <w:rsid w:val="00D90C01"/>
    <w:rsid w:val="00D96A15"/>
    <w:rsid w:val="00DA7B04"/>
    <w:rsid w:val="00DD1895"/>
    <w:rsid w:val="00DD59D1"/>
    <w:rsid w:val="00DE2D70"/>
    <w:rsid w:val="00DE41C6"/>
    <w:rsid w:val="00DF0175"/>
    <w:rsid w:val="00E34F01"/>
    <w:rsid w:val="00E445AF"/>
    <w:rsid w:val="00E543DE"/>
    <w:rsid w:val="00E610BA"/>
    <w:rsid w:val="00E7649C"/>
    <w:rsid w:val="00EA1E29"/>
    <w:rsid w:val="00EA3666"/>
    <w:rsid w:val="00EB1EA5"/>
    <w:rsid w:val="00EB3347"/>
    <w:rsid w:val="00EE4051"/>
    <w:rsid w:val="00EF19EE"/>
    <w:rsid w:val="00F00576"/>
    <w:rsid w:val="00F03EDA"/>
    <w:rsid w:val="00F05435"/>
    <w:rsid w:val="00F06FAE"/>
    <w:rsid w:val="00F24B49"/>
    <w:rsid w:val="00F410F5"/>
    <w:rsid w:val="00F455D9"/>
    <w:rsid w:val="00F72927"/>
    <w:rsid w:val="00F951E5"/>
    <w:rsid w:val="00F97EC6"/>
    <w:rsid w:val="00FD0F1A"/>
    <w:rsid w:val="00FE082B"/>
    <w:rsid w:val="00FE4492"/>
    <w:rsid w:val="00FF7C6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8F59C"/>
  <w15:chartTrackingRefBased/>
  <w15:docId w15:val="{85754C8C-97B6-4406-A913-A8819305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42A"/>
    <w:rPr>
      <w:kern w:val="0"/>
    </w:rPr>
  </w:style>
  <w:style w:type="paragraph" w:styleId="Heading1">
    <w:name w:val="heading 1"/>
    <w:basedOn w:val="Normal"/>
    <w:next w:val="Normal"/>
    <w:link w:val="Heading1Char"/>
    <w:qFormat/>
    <w:rsid w:val="008634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86342A"/>
    <w:pPr>
      <w:keepNext/>
      <w:spacing w:after="0" w:line="240" w:lineRule="auto"/>
      <w:ind w:right="-648"/>
      <w:jc w:val="both"/>
      <w:outlineLvl w:val="1"/>
    </w:pPr>
    <w:rPr>
      <w:rFonts w:ascii="Times New Roman" w:eastAsia="Times New Roman" w:hAnsi="Times New Roman" w:cs="Times New Roman"/>
      <w:b/>
      <w:bCs/>
      <w:sz w:val="24"/>
      <w:szCs w:val="24"/>
      <w:lang w:eastAsia="ro-RO"/>
    </w:rPr>
  </w:style>
  <w:style w:type="paragraph" w:styleId="Heading3">
    <w:name w:val="heading 3"/>
    <w:basedOn w:val="Normal"/>
    <w:next w:val="Normal"/>
    <w:link w:val="Heading3Char"/>
    <w:uiPriority w:val="9"/>
    <w:qFormat/>
    <w:rsid w:val="0086342A"/>
    <w:pPr>
      <w:keepNext/>
      <w:spacing w:after="0" w:line="240" w:lineRule="auto"/>
      <w:jc w:val="center"/>
      <w:outlineLvl w:val="2"/>
    </w:pPr>
    <w:rPr>
      <w:rFonts w:ascii="Times New Roman" w:eastAsia="Times New Roman" w:hAnsi="Times New Roman" w:cs="Times New Roman"/>
      <w:b/>
      <w:bCs/>
      <w:sz w:val="24"/>
      <w:szCs w:val="24"/>
      <w:u w:val="single"/>
      <w:lang w:eastAsia="ro-RO"/>
    </w:rPr>
  </w:style>
  <w:style w:type="paragraph" w:styleId="Heading4">
    <w:name w:val="heading 4"/>
    <w:basedOn w:val="Normal"/>
    <w:next w:val="Normal"/>
    <w:link w:val="Heading4Char"/>
    <w:qFormat/>
    <w:rsid w:val="0086342A"/>
    <w:pPr>
      <w:keepNext/>
      <w:spacing w:after="0" w:line="240" w:lineRule="auto"/>
      <w:ind w:left="708"/>
      <w:jc w:val="center"/>
      <w:outlineLvl w:val="3"/>
    </w:pPr>
    <w:rPr>
      <w:rFonts w:ascii="Times New Roman" w:eastAsia="Times New Roman" w:hAnsi="Times New Roman" w:cs="Times New Roman"/>
      <w:b/>
      <w:bCs/>
      <w:sz w:val="28"/>
      <w:szCs w:val="24"/>
      <w:u w:val="single"/>
      <w:lang w:eastAsia="ro-RO"/>
    </w:rPr>
  </w:style>
  <w:style w:type="paragraph" w:styleId="Heading5">
    <w:name w:val="heading 5"/>
    <w:basedOn w:val="Normal"/>
    <w:next w:val="Normal"/>
    <w:link w:val="Heading5Char"/>
    <w:uiPriority w:val="9"/>
    <w:qFormat/>
    <w:rsid w:val="0086342A"/>
    <w:pPr>
      <w:keepNext/>
      <w:spacing w:after="0" w:line="240" w:lineRule="auto"/>
      <w:ind w:right="-648"/>
      <w:jc w:val="center"/>
      <w:outlineLvl w:val="4"/>
    </w:pPr>
    <w:rPr>
      <w:rFonts w:ascii="Times New Roman" w:eastAsia="Times New Roman" w:hAnsi="Times New Roman" w:cs="Times New Roman"/>
      <w:b/>
      <w:bCs/>
      <w:sz w:val="24"/>
      <w:szCs w:val="24"/>
      <w:lang w:eastAsia="ro-RO"/>
    </w:rPr>
  </w:style>
  <w:style w:type="paragraph" w:styleId="Heading6">
    <w:name w:val="heading 6"/>
    <w:basedOn w:val="Normal"/>
    <w:next w:val="Normal"/>
    <w:link w:val="Heading6Char"/>
    <w:qFormat/>
    <w:rsid w:val="0086342A"/>
    <w:pPr>
      <w:keepNext/>
      <w:spacing w:after="0" w:line="240" w:lineRule="auto"/>
      <w:ind w:left="708"/>
      <w:jc w:val="both"/>
      <w:outlineLvl w:val="5"/>
    </w:pPr>
    <w:rPr>
      <w:rFonts w:ascii="Times New Roman" w:eastAsia="Times New Roman" w:hAnsi="Times New Roman" w:cs="Times New Roman"/>
      <w:b/>
      <w:bCs/>
      <w:sz w:val="28"/>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42A"/>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rsid w:val="0086342A"/>
    <w:rPr>
      <w:rFonts w:ascii="Times New Roman" w:eastAsia="Times New Roman" w:hAnsi="Times New Roman" w:cs="Times New Roman"/>
      <w:b/>
      <w:bCs/>
      <w:kern w:val="0"/>
      <w:sz w:val="24"/>
      <w:szCs w:val="24"/>
      <w:lang w:eastAsia="ro-RO"/>
    </w:rPr>
  </w:style>
  <w:style w:type="character" w:customStyle="1" w:styleId="Heading3Char">
    <w:name w:val="Heading 3 Char"/>
    <w:basedOn w:val="DefaultParagraphFont"/>
    <w:link w:val="Heading3"/>
    <w:uiPriority w:val="9"/>
    <w:rsid w:val="0086342A"/>
    <w:rPr>
      <w:rFonts w:ascii="Times New Roman" w:eastAsia="Times New Roman" w:hAnsi="Times New Roman" w:cs="Times New Roman"/>
      <w:b/>
      <w:bCs/>
      <w:kern w:val="0"/>
      <w:sz w:val="24"/>
      <w:szCs w:val="24"/>
      <w:u w:val="single"/>
      <w:lang w:eastAsia="ro-RO"/>
    </w:rPr>
  </w:style>
  <w:style w:type="character" w:customStyle="1" w:styleId="Heading4Char">
    <w:name w:val="Heading 4 Char"/>
    <w:basedOn w:val="DefaultParagraphFont"/>
    <w:link w:val="Heading4"/>
    <w:rsid w:val="0086342A"/>
    <w:rPr>
      <w:rFonts w:ascii="Times New Roman" w:eastAsia="Times New Roman" w:hAnsi="Times New Roman" w:cs="Times New Roman"/>
      <w:b/>
      <w:bCs/>
      <w:kern w:val="0"/>
      <w:sz w:val="28"/>
      <w:szCs w:val="24"/>
      <w:u w:val="single"/>
      <w:lang w:eastAsia="ro-RO"/>
    </w:rPr>
  </w:style>
  <w:style w:type="character" w:customStyle="1" w:styleId="Heading5Char">
    <w:name w:val="Heading 5 Char"/>
    <w:basedOn w:val="DefaultParagraphFont"/>
    <w:link w:val="Heading5"/>
    <w:uiPriority w:val="9"/>
    <w:rsid w:val="0086342A"/>
    <w:rPr>
      <w:rFonts w:ascii="Times New Roman" w:eastAsia="Times New Roman" w:hAnsi="Times New Roman" w:cs="Times New Roman"/>
      <w:b/>
      <w:bCs/>
      <w:kern w:val="0"/>
      <w:sz w:val="24"/>
      <w:szCs w:val="24"/>
      <w:lang w:eastAsia="ro-RO"/>
    </w:rPr>
  </w:style>
  <w:style w:type="character" w:customStyle="1" w:styleId="Heading6Char">
    <w:name w:val="Heading 6 Char"/>
    <w:basedOn w:val="DefaultParagraphFont"/>
    <w:link w:val="Heading6"/>
    <w:rsid w:val="0086342A"/>
    <w:rPr>
      <w:rFonts w:ascii="Times New Roman" w:eastAsia="Times New Roman" w:hAnsi="Times New Roman" w:cs="Times New Roman"/>
      <w:b/>
      <w:bCs/>
      <w:kern w:val="0"/>
      <w:sz w:val="28"/>
      <w:szCs w:val="24"/>
      <w:lang w:eastAsia="ro-RO"/>
    </w:rPr>
  </w:style>
  <w:style w:type="paragraph" w:styleId="Header">
    <w:name w:val="header"/>
    <w:basedOn w:val="Normal"/>
    <w:link w:val="HeaderChar"/>
    <w:uiPriority w:val="99"/>
    <w:unhideWhenUsed/>
    <w:rsid w:val="008634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342A"/>
    <w:rPr>
      <w:kern w:val="0"/>
    </w:rPr>
  </w:style>
  <w:style w:type="paragraph" w:styleId="Footer">
    <w:name w:val="footer"/>
    <w:basedOn w:val="Normal"/>
    <w:link w:val="FooterChar"/>
    <w:uiPriority w:val="99"/>
    <w:unhideWhenUsed/>
    <w:rsid w:val="008634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342A"/>
    <w:rPr>
      <w:kern w:val="0"/>
    </w:rPr>
  </w:style>
  <w:style w:type="paragraph" w:styleId="ListParagraph">
    <w:name w:val="List Paragraph"/>
    <w:basedOn w:val="Normal"/>
    <w:link w:val="ListParagraphChar"/>
    <w:uiPriority w:val="34"/>
    <w:qFormat/>
    <w:rsid w:val="0086342A"/>
    <w:pPr>
      <w:ind w:left="720"/>
      <w:contextualSpacing/>
    </w:pPr>
  </w:style>
  <w:style w:type="paragraph" w:styleId="TOCHeading">
    <w:name w:val="TOC Heading"/>
    <w:basedOn w:val="Heading1"/>
    <w:next w:val="Normal"/>
    <w:uiPriority w:val="39"/>
    <w:unhideWhenUsed/>
    <w:qFormat/>
    <w:rsid w:val="0086342A"/>
    <w:pPr>
      <w:outlineLvl w:val="9"/>
    </w:pPr>
    <w:rPr>
      <w:lang w:val="en-US"/>
    </w:rPr>
  </w:style>
  <w:style w:type="paragraph" w:styleId="TOC2">
    <w:name w:val="toc 2"/>
    <w:basedOn w:val="Normal"/>
    <w:next w:val="Normal"/>
    <w:autoRedefine/>
    <w:uiPriority w:val="39"/>
    <w:unhideWhenUsed/>
    <w:qFormat/>
    <w:rsid w:val="0086342A"/>
    <w:pPr>
      <w:spacing w:after="100"/>
      <w:ind w:left="220"/>
    </w:pPr>
    <w:rPr>
      <w:rFonts w:eastAsiaTheme="minorEastAsia" w:cs="Times New Roman"/>
      <w:lang w:val="en-US"/>
    </w:rPr>
  </w:style>
  <w:style w:type="paragraph" w:styleId="TOC1">
    <w:name w:val="toc 1"/>
    <w:basedOn w:val="Normal"/>
    <w:next w:val="Normal"/>
    <w:autoRedefine/>
    <w:uiPriority w:val="39"/>
    <w:unhideWhenUsed/>
    <w:qFormat/>
    <w:rsid w:val="0086342A"/>
    <w:pPr>
      <w:spacing w:after="100"/>
    </w:pPr>
    <w:rPr>
      <w:rFonts w:eastAsiaTheme="minorEastAsia" w:cs="Times New Roman"/>
      <w:lang w:val="en-US"/>
    </w:rPr>
  </w:style>
  <w:style w:type="paragraph" w:styleId="TOC3">
    <w:name w:val="toc 3"/>
    <w:basedOn w:val="Normal"/>
    <w:next w:val="Normal"/>
    <w:autoRedefine/>
    <w:uiPriority w:val="39"/>
    <w:unhideWhenUsed/>
    <w:qFormat/>
    <w:rsid w:val="0086342A"/>
    <w:pPr>
      <w:spacing w:after="100"/>
      <w:ind w:left="440"/>
    </w:pPr>
    <w:rPr>
      <w:rFonts w:eastAsiaTheme="minorEastAsia" w:cs="Times New Roman"/>
      <w:lang w:val="en-US"/>
    </w:rPr>
  </w:style>
  <w:style w:type="paragraph" w:styleId="NoSpacing">
    <w:name w:val="No Spacing"/>
    <w:link w:val="NoSpacingChar"/>
    <w:uiPriority w:val="1"/>
    <w:qFormat/>
    <w:rsid w:val="0086342A"/>
    <w:pPr>
      <w:spacing w:after="0" w:line="240" w:lineRule="auto"/>
    </w:pPr>
    <w:rPr>
      <w:rFonts w:ascii="Calibri" w:eastAsia="Times New Roman" w:hAnsi="Calibri" w:cs="Times New Roman"/>
      <w:kern w:val="0"/>
    </w:rPr>
  </w:style>
  <w:style w:type="character" w:styleId="Hyperlink">
    <w:name w:val="Hyperlink"/>
    <w:basedOn w:val="DefaultParagraphFont"/>
    <w:uiPriority w:val="99"/>
    <w:unhideWhenUsed/>
    <w:rsid w:val="0086342A"/>
    <w:rPr>
      <w:color w:val="0563C1" w:themeColor="hyperlink"/>
      <w:u w:val="single"/>
    </w:rPr>
  </w:style>
  <w:style w:type="character" w:customStyle="1" w:styleId="font4">
    <w:name w:val="font4"/>
    <w:basedOn w:val="DefaultParagraphFont"/>
    <w:rsid w:val="0086342A"/>
  </w:style>
  <w:style w:type="character" w:customStyle="1" w:styleId="sden">
    <w:name w:val="s_den"/>
    <w:basedOn w:val="DefaultParagraphFont"/>
    <w:rsid w:val="0086342A"/>
  </w:style>
  <w:style w:type="character" w:customStyle="1" w:styleId="shdr">
    <w:name w:val="s_hdr"/>
    <w:basedOn w:val="DefaultParagraphFont"/>
    <w:rsid w:val="0086342A"/>
  </w:style>
  <w:style w:type="paragraph" w:customStyle="1" w:styleId="Stiltitlu">
    <w:name w:val="Stil titlu"/>
    <w:basedOn w:val="Normal"/>
    <w:next w:val="BodyText"/>
    <w:rsid w:val="0086342A"/>
    <w:pPr>
      <w:suppressAutoHyphens/>
      <w:spacing w:after="0" w:line="240" w:lineRule="auto"/>
      <w:jc w:val="center"/>
    </w:pPr>
    <w:rPr>
      <w:rFonts w:ascii="Bodoni Black" w:eastAsia="Times New Roman" w:hAnsi="Bodoni Black" w:cs="Times New Roman"/>
      <w:sz w:val="32"/>
      <w:szCs w:val="24"/>
      <w:lang w:eastAsia="zh-CN"/>
    </w:rPr>
  </w:style>
  <w:style w:type="paragraph" w:styleId="BodyText">
    <w:name w:val="Body Text"/>
    <w:basedOn w:val="Normal"/>
    <w:link w:val="BodyTextChar"/>
    <w:uiPriority w:val="99"/>
    <w:unhideWhenUsed/>
    <w:rsid w:val="0086342A"/>
    <w:pPr>
      <w:spacing w:after="120"/>
    </w:pPr>
  </w:style>
  <w:style w:type="character" w:customStyle="1" w:styleId="BodyTextChar">
    <w:name w:val="Body Text Char"/>
    <w:basedOn w:val="DefaultParagraphFont"/>
    <w:link w:val="BodyText"/>
    <w:uiPriority w:val="99"/>
    <w:rsid w:val="0086342A"/>
    <w:rPr>
      <w:kern w:val="0"/>
    </w:rPr>
  </w:style>
  <w:style w:type="paragraph" w:styleId="BodyTextIndent">
    <w:name w:val="Body Text Indent"/>
    <w:basedOn w:val="Normal"/>
    <w:link w:val="BodyTextIndentChar"/>
    <w:rsid w:val="0086342A"/>
    <w:pPr>
      <w:spacing w:after="0" w:line="240" w:lineRule="auto"/>
      <w:ind w:right="-648" w:firstLine="2130"/>
      <w:jc w:val="both"/>
    </w:pPr>
    <w:rPr>
      <w:rFonts w:ascii="Times New Roman" w:eastAsia="Times New Roman" w:hAnsi="Times New Roman" w:cs="Times New Roman"/>
      <w:sz w:val="24"/>
      <w:szCs w:val="24"/>
      <w:lang w:eastAsia="ro-RO"/>
    </w:rPr>
  </w:style>
  <w:style w:type="character" w:customStyle="1" w:styleId="BodyTextIndentChar">
    <w:name w:val="Body Text Indent Char"/>
    <w:basedOn w:val="DefaultParagraphFont"/>
    <w:link w:val="BodyTextIndent"/>
    <w:rsid w:val="0086342A"/>
    <w:rPr>
      <w:rFonts w:ascii="Times New Roman" w:eastAsia="Times New Roman" w:hAnsi="Times New Roman" w:cs="Times New Roman"/>
      <w:kern w:val="0"/>
      <w:sz w:val="24"/>
      <w:szCs w:val="24"/>
      <w:lang w:eastAsia="ro-RO"/>
    </w:rPr>
  </w:style>
  <w:style w:type="paragraph" w:styleId="BodyTextIndent2">
    <w:name w:val="Body Text Indent 2"/>
    <w:basedOn w:val="Normal"/>
    <w:link w:val="BodyTextIndent2Char"/>
    <w:rsid w:val="0086342A"/>
    <w:pPr>
      <w:spacing w:after="0" w:line="240" w:lineRule="auto"/>
      <w:ind w:right="-648" w:firstLine="1416"/>
      <w:jc w:val="both"/>
    </w:pPr>
    <w:rPr>
      <w:rFonts w:ascii="Times New Roman" w:eastAsia="Times New Roman" w:hAnsi="Times New Roman" w:cs="Times New Roman"/>
      <w:sz w:val="24"/>
      <w:szCs w:val="24"/>
      <w:lang w:eastAsia="ro-RO"/>
    </w:rPr>
  </w:style>
  <w:style w:type="character" w:customStyle="1" w:styleId="BodyTextIndent2Char">
    <w:name w:val="Body Text Indent 2 Char"/>
    <w:basedOn w:val="DefaultParagraphFont"/>
    <w:link w:val="BodyTextIndent2"/>
    <w:rsid w:val="0086342A"/>
    <w:rPr>
      <w:rFonts w:ascii="Times New Roman" w:eastAsia="Times New Roman" w:hAnsi="Times New Roman" w:cs="Times New Roman"/>
      <w:kern w:val="0"/>
      <w:sz w:val="24"/>
      <w:szCs w:val="24"/>
      <w:lang w:eastAsia="ro-RO"/>
    </w:rPr>
  </w:style>
  <w:style w:type="paragraph" w:styleId="BodyTextIndent3">
    <w:name w:val="Body Text Indent 3"/>
    <w:basedOn w:val="Normal"/>
    <w:link w:val="BodyTextIndent3Char"/>
    <w:rsid w:val="0086342A"/>
    <w:pPr>
      <w:spacing w:after="0" w:line="240" w:lineRule="auto"/>
      <w:ind w:firstLine="1416"/>
      <w:jc w:val="both"/>
    </w:pPr>
    <w:rPr>
      <w:rFonts w:ascii="Times New Roman" w:eastAsia="Times New Roman" w:hAnsi="Times New Roman" w:cs="Times New Roman"/>
      <w:sz w:val="24"/>
      <w:szCs w:val="24"/>
      <w:lang w:eastAsia="ro-RO"/>
    </w:rPr>
  </w:style>
  <w:style w:type="character" w:customStyle="1" w:styleId="BodyTextIndent3Char">
    <w:name w:val="Body Text Indent 3 Char"/>
    <w:basedOn w:val="DefaultParagraphFont"/>
    <w:link w:val="BodyTextIndent3"/>
    <w:rsid w:val="0086342A"/>
    <w:rPr>
      <w:rFonts w:ascii="Times New Roman" w:eastAsia="Times New Roman" w:hAnsi="Times New Roman" w:cs="Times New Roman"/>
      <w:kern w:val="0"/>
      <w:sz w:val="24"/>
      <w:szCs w:val="24"/>
      <w:lang w:eastAsia="ro-RO"/>
    </w:rPr>
  </w:style>
  <w:style w:type="paragraph" w:styleId="BodyText3">
    <w:name w:val="Body Text 3"/>
    <w:basedOn w:val="Normal"/>
    <w:link w:val="BodyText3Char"/>
    <w:rsid w:val="0086342A"/>
    <w:pPr>
      <w:spacing w:after="0" w:line="240" w:lineRule="auto"/>
      <w:ind w:right="-766"/>
      <w:jc w:val="both"/>
    </w:pPr>
    <w:rPr>
      <w:rFonts w:ascii="Times New Roman" w:eastAsia="Times New Roman" w:hAnsi="Times New Roman" w:cs="Times New Roman"/>
      <w:bCs/>
      <w:iCs/>
      <w:sz w:val="24"/>
      <w:szCs w:val="24"/>
      <w:lang w:eastAsia="ro-RO"/>
    </w:rPr>
  </w:style>
  <w:style w:type="character" w:customStyle="1" w:styleId="BodyText3Char">
    <w:name w:val="Body Text 3 Char"/>
    <w:basedOn w:val="DefaultParagraphFont"/>
    <w:link w:val="BodyText3"/>
    <w:rsid w:val="0086342A"/>
    <w:rPr>
      <w:rFonts w:ascii="Times New Roman" w:eastAsia="Times New Roman" w:hAnsi="Times New Roman" w:cs="Times New Roman"/>
      <w:bCs/>
      <w:iCs/>
      <w:kern w:val="0"/>
      <w:sz w:val="24"/>
      <w:szCs w:val="24"/>
      <w:lang w:eastAsia="ro-RO"/>
    </w:rPr>
  </w:style>
  <w:style w:type="character" w:styleId="PageNumber">
    <w:name w:val="page number"/>
    <w:basedOn w:val="DefaultParagraphFont"/>
    <w:rsid w:val="0086342A"/>
  </w:style>
  <w:style w:type="paragraph" w:customStyle="1" w:styleId="stil">
    <w:name w:val="stil"/>
    <w:basedOn w:val="Normal"/>
    <w:rsid w:val="0086342A"/>
    <w:pPr>
      <w:suppressAutoHyphens/>
      <w:spacing w:before="280" w:after="280" w:line="240" w:lineRule="auto"/>
    </w:pPr>
    <w:rPr>
      <w:rFonts w:ascii="Times New Roman" w:eastAsia="Calibri" w:hAnsi="Times New Roman" w:cs="Calibri"/>
      <w:sz w:val="24"/>
      <w:szCs w:val="24"/>
      <w:lang w:eastAsia="ar-SA"/>
    </w:rPr>
  </w:style>
  <w:style w:type="paragraph" w:styleId="PlainText">
    <w:name w:val="Plain Text"/>
    <w:basedOn w:val="Normal"/>
    <w:link w:val="PlainTextChar"/>
    <w:rsid w:val="0086342A"/>
    <w:pPr>
      <w:spacing w:after="0" w:line="240" w:lineRule="auto"/>
    </w:pPr>
    <w:rPr>
      <w:rFonts w:ascii="Courier New" w:eastAsia="Calibri" w:hAnsi="Courier New" w:cs="Times New Roman"/>
      <w:sz w:val="20"/>
      <w:szCs w:val="20"/>
      <w:lang w:val="en-US" w:eastAsia="ro-RO"/>
    </w:rPr>
  </w:style>
  <w:style w:type="character" w:customStyle="1" w:styleId="PlainTextChar">
    <w:name w:val="Plain Text Char"/>
    <w:basedOn w:val="DefaultParagraphFont"/>
    <w:link w:val="PlainText"/>
    <w:rsid w:val="0086342A"/>
    <w:rPr>
      <w:rFonts w:ascii="Courier New" w:eastAsia="Calibri" w:hAnsi="Courier New" w:cs="Times New Roman"/>
      <w:kern w:val="0"/>
      <w:sz w:val="20"/>
      <w:szCs w:val="20"/>
      <w:lang w:val="en-US" w:eastAsia="ro-RO"/>
    </w:rPr>
  </w:style>
  <w:style w:type="paragraph" w:styleId="Subtitle">
    <w:name w:val="Subtitle"/>
    <w:basedOn w:val="Normal"/>
    <w:link w:val="SubtitleChar"/>
    <w:qFormat/>
    <w:rsid w:val="0086342A"/>
    <w:pPr>
      <w:spacing w:after="0" w:line="240" w:lineRule="auto"/>
      <w:ind w:left="-851"/>
      <w:jc w:val="both"/>
    </w:pPr>
    <w:rPr>
      <w:rFonts w:ascii="Times New Roman" w:eastAsia="Calibri" w:hAnsi="Times New Roman" w:cs="Times New Roman"/>
      <w:b/>
      <w:sz w:val="28"/>
      <w:szCs w:val="20"/>
      <w:lang w:val="en-AU" w:eastAsia="ro-RO"/>
    </w:rPr>
  </w:style>
  <w:style w:type="character" w:customStyle="1" w:styleId="SubtitleChar">
    <w:name w:val="Subtitle Char"/>
    <w:basedOn w:val="DefaultParagraphFont"/>
    <w:link w:val="Subtitle"/>
    <w:rsid w:val="0086342A"/>
    <w:rPr>
      <w:rFonts w:ascii="Times New Roman" w:eastAsia="Calibri" w:hAnsi="Times New Roman" w:cs="Times New Roman"/>
      <w:b/>
      <w:kern w:val="0"/>
      <w:sz w:val="28"/>
      <w:szCs w:val="20"/>
      <w:lang w:val="en-AU" w:eastAsia="ro-RO"/>
    </w:rPr>
  </w:style>
  <w:style w:type="paragraph" w:customStyle="1" w:styleId="Default">
    <w:name w:val="Default"/>
    <w:rsid w:val="0086342A"/>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styleId="BalloonText">
    <w:name w:val="Balloon Text"/>
    <w:basedOn w:val="Normal"/>
    <w:link w:val="BalloonTextChar"/>
    <w:rsid w:val="0086342A"/>
    <w:pPr>
      <w:spacing w:after="0" w:line="240" w:lineRule="auto"/>
    </w:pPr>
    <w:rPr>
      <w:rFonts w:ascii="Tahoma" w:eastAsia="Times New Roman" w:hAnsi="Tahoma" w:cs="Times New Roman"/>
      <w:sz w:val="16"/>
      <w:szCs w:val="16"/>
      <w:lang w:eastAsia="ro-RO"/>
    </w:rPr>
  </w:style>
  <w:style w:type="character" w:customStyle="1" w:styleId="BalloonTextChar">
    <w:name w:val="Balloon Text Char"/>
    <w:basedOn w:val="DefaultParagraphFont"/>
    <w:link w:val="BalloonText"/>
    <w:rsid w:val="0086342A"/>
    <w:rPr>
      <w:rFonts w:ascii="Tahoma" w:eastAsia="Times New Roman" w:hAnsi="Tahoma" w:cs="Times New Roman"/>
      <w:kern w:val="0"/>
      <w:sz w:val="16"/>
      <w:szCs w:val="16"/>
      <w:lang w:eastAsia="ro-RO"/>
    </w:rPr>
  </w:style>
  <w:style w:type="paragraph" w:styleId="NormalWeb">
    <w:name w:val="Normal (Web)"/>
    <w:basedOn w:val="Normal"/>
    <w:uiPriority w:val="99"/>
    <w:rsid w:val="0086342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86342A"/>
  </w:style>
  <w:style w:type="character" w:customStyle="1" w:styleId="panchor">
    <w:name w:val="panchor"/>
    <w:basedOn w:val="DefaultParagraphFont"/>
    <w:rsid w:val="0086342A"/>
  </w:style>
  <w:style w:type="paragraph" w:customStyle="1" w:styleId="Nr">
    <w:name w:val="Nr.__"/>
    <w:basedOn w:val="Normal"/>
    <w:link w:val="NrCaracter"/>
    <w:qFormat/>
    <w:rsid w:val="0086342A"/>
    <w:pPr>
      <w:spacing w:before="120" w:after="0" w:line="360" w:lineRule="auto"/>
    </w:pPr>
    <w:rPr>
      <w:rFonts w:ascii="Times New Roman" w:eastAsia="Calibri" w:hAnsi="Times New Roman" w:cs="Times New Roman"/>
      <w:sz w:val="24"/>
      <w:szCs w:val="24"/>
    </w:rPr>
  </w:style>
  <w:style w:type="character" w:customStyle="1" w:styleId="NrCaracter">
    <w:name w:val="Nr.__ Caracter"/>
    <w:basedOn w:val="DefaultParagraphFont"/>
    <w:link w:val="Nr"/>
    <w:rsid w:val="0086342A"/>
    <w:rPr>
      <w:rFonts w:ascii="Times New Roman" w:eastAsia="Calibri" w:hAnsi="Times New Roman" w:cs="Times New Roman"/>
      <w:kern w:val="0"/>
      <w:sz w:val="24"/>
      <w:szCs w:val="24"/>
    </w:rPr>
  </w:style>
  <w:style w:type="paragraph" w:customStyle="1" w:styleId="TITLU">
    <w:name w:val="TITLU"/>
    <w:link w:val="TITLUChar"/>
    <w:qFormat/>
    <w:rsid w:val="0086342A"/>
    <w:pPr>
      <w:spacing w:before="360" w:after="240" w:line="276" w:lineRule="auto"/>
      <w:jc w:val="center"/>
    </w:pPr>
    <w:rPr>
      <w:rFonts w:ascii="Arial Narrow" w:eastAsia="Calibri" w:hAnsi="Arial Narrow" w:cs="Arial"/>
      <w:b/>
      <w:kern w:val="0"/>
      <w:sz w:val="48"/>
      <w:szCs w:val="48"/>
      <w:lang w:eastAsia="ro-RO"/>
    </w:rPr>
  </w:style>
  <w:style w:type="character" w:customStyle="1" w:styleId="TITLUChar">
    <w:name w:val="TITLU Char"/>
    <w:basedOn w:val="DefaultParagraphFont"/>
    <w:link w:val="TITLU"/>
    <w:rsid w:val="0086342A"/>
    <w:rPr>
      <w:rFonts w:ascii="Arial Narrow" w:eastAsia="Calibri" w:hAnsi="Arial Narrow" w:cs="Arial"/>
      <w:b/>
      <w:kern w:val="0"/>
      <w:sz w:val="48"/>
      <w:szCs w:val="48"/>
      <w:lang w:eastAsia="ro-RO"/>
    </w:rPr>
  </w:style>
  <w:style w:type="paragraph" w:customStyle="1" w:styleId="1">
    <w:name w:val="#1"/>
    <w:link w:val="1Char"/>
    <w:qFormat/>
    <w:rsid w:val="0086342A"/>
    <w:pPr>
      <w:numPr>
        <w:numId w:val="30"/>
      </w:numPr>
      <w:spacing w:after="0" w:line="276" w:lineRule="auto"/>
      <w:ind w:hanging="357"/>
    </w:pPr>
    <w:rPr>
      <w:rFonts w:ascii="Times New Roman" w:eastAsia="Calibri" w:hAnsi="Times New Roman" w:cs="Times New Roman"/>
      <w:kern w:val="0"/>
      <w:sz w:val="24"/>
      <w:szCs w:val="24"/>
      <w:lang w:eastAsia="ro-RO"/>
    </w:rPr>
  </w:style>
  <w:style w:type="character" w:customStyle="1" w:styleId="1Char">
    <w:name w:val="#1 Char"/>
    <w:basedOn w:val="DefaultParagraphFont"/>
    <w:link w:val="1"/>
    <w:rsid w:val="0086342A"/>
    <w:rPr>
      <w:rFonts w:ascii="Times New Roman" w:eastAsia="Calibri" w:hAnsi="Times New Roman" w:cs="Times New Roman"/>
      <w:kern w:val="0"/>
      <w:sz w:val="24"/>
      <w:szCs w:val="24"/>
      <w:lang w:eastAsia="ro-RO"/>
    </w:rPr>
  </w:style>
  <w:style w:type="paragraph" w:customStyle="1" w:styleId="opis3">
    <w:name w:val="opis3"/>
    <w:qFormat/>
    <w:rsid w:val="0086342A"/>
    <w:pPr>
      <w:numPr>
        <w:ilvl w:val="2"/>
        <w:numId w:val="30"/>
      </w:numPr>
      <w:spacing w:after="0" w:line="276" w:lineRule="auto"/>
    </w:pPr>
    <w:rPr>
      <w:rFonts w:ascii="Arial Narrow" w:eastAsia="Calibri" w:hAnsi="Arial Narrow" w:cs="Arial"/>
      <w:kern w:val="0"/>
      <w:sz w:val="24"/>
      <w:szCs w:val="24"/>
      <w:lang w:eastAsia="ro-RO"/>
    </w:rPr>
  </w:style>
  <w:style w:type="paragraph" w:customStyle="1" w:styleId="abc">
    <w:name w:val="a)b)c)"/>
    <w:link w:val="abcChar"/>
    <w:qFormat/>
    <w:rsid w:val="0086342A"/>
    <w:pPr>
      <w:numPr>
        <w:numId w:val="31"/>
      </w:numPr>
      <w:spacing w:after="0" w:line="276" w:lineRule="auto"/>
      <w:ind w:left="1134" w:hanging="425"/>
      <w:contextualSpacing/>
    </w:pPr>
    <w:rPr>
      <w:rFonts w:ascii="Times New Roman" w:eastAsia="Calibri" w:hAnsi="Times New Roman" w:cs="Times New Roman"/>
      <w:kern w:val="0"/>
      <w:sz w:val="24"/>
      <w:szCs w:val="24"/>
      <w:lang w:eastAsia="ro-RO"/>
    </w:rPr>
  </w:style>
  <w:style w:type="character" w:customStyle="1" w:styleId="abcChar">
    <w:name w:val="a)b)c) Char"/>
    <w:basedOn w:val="DefaultParagraphFont"/>
    <w:link w:val="abc"/>
    <w:rsid w:val="0086342A"/>
    <w:rPr>
      <w:rFonts w:ascii="Times New Roman" w:eastAsia="Calibri" w:hAnsi="Times New Roman" w:cs="Times New Roman"/>
      <w:kern w:val="0"/>
      <w:sz w:val="24"/>
      <w:szCs w:val="24"/>
      <w:lang w:eastAsia="ro-RO"/>
    </w:rPr>
  </w:style>
  <w:style w:type="character" w:customStyle="1" w:styleId="panchor2">
    <w:name w:val="panchor2"/>
    <w:basedOn w:val="DefaultParagraphFont"/>
    <w:rsid w:val="0086342A"/>
    <w:rPr>
      <w:rFonts w:ascii="Courier New" w:hAnsi="Courier New" w:cs="Courier New" w:hint="default"/>
      <w:color w:val="0000FF"/>
      <w:sz w:val="22"/>
      <w:szCs w:val="22"/>
      <w:u w:val="single"/>
    </w:rPr>
  </w:style>
  <w:style w:type="character" w:customStyle="1" w:styleId="NoSpacingChar">
    <w:name w:val="No Spacing Char"/>
    <w:link w:val="NoSpacing"/>
    <w:uiPriority w:val="1"/>
    <w:rsid w:val="0086342A"/>
    <w:rPr>
      <w:rFonts w:ascii="Calibri" w:eastAsia="Times New Roman" w:hAnsi="Calibri" w:cs="Times New Roman"/>
      <w:kern w:val="0"/>
    </w:rPr>
  </w:style>
  <w:style w:type="character" w:styleId="Strong">
    <w:name w:val="Strong"/>
    <w:uiPriority w:val="22"/>
    <w:qFormat/>
    <w:rsid w:val="0086342A"/>
    <w:rPr>
      <w:b/>
      <w:bCs/>
    </w:rPr>
  </w:style>
  <w:style w:type="character" w:customStyle="1" w:styleId="detaliustire">
    <w:name w:val="detaliu_stire"/>
    <w:rsid w:val="0086342A"/>
  </w:style>
  <w:style w:type="character" w:customStyle="1" w:styleId="CharChar3">
    <w:name w:val="Char Char3"/>
    <w:rsid w:val="0086342A"/>
    <w:rPr>
      <w:rFonts w:ascii="Calibri Light" w:eastAsia="Times New Roman" w:hAnsi="Calibri Light" w:cs="Times New Roman"/>
      <w:b/>
      <w:bCs/>
      <w:color w:val="2E74B5"/>
      <w:sz w:val="28"/>
      <w:lang w:val="ro-RO"/>
    </w:rPr>
  </w:style>
  <w:style w:type="character" w:customStyle="1" w:styleId="ln2tparagraf">
    <w:name w:val="ln2tparagraf"/>
    <w:basedOn w:val="DefaultParagraphFont"/>
    <w:rsid w:val="0086342A"/>
  </w:style>
  <w:style w:type="paragraph" w:styleId="BodyText2">
    <w:name w:val="Body Text 2"/>
    <w:basedOn w:val="Normal"/>
    <w:link w:val="BodyText2Char"/>
    <w:uiPriority w:val="99"/>
    <w:semiHidden/>
    <w:unhideWhenUsed/>
    <w:rsid w:val="0086342A"/>
    <w:pPr>
      <w:spacing w:after="120" w:line="480" w:lineRule="auto"/>
    </w:pPr>
    <w:rPr>
      <w:rFonts w:ascii="Arial" w:eastAsia="Calibri" w:hAnsi="Arial" w:cs="Times New Roman"/>
      <w:sz w:val="24"/>
      <w:szCs w:val="28"/>
      <w:lang w:eastAsia="x-none"/>
    </w:rPr>
  </w:style>
  <w:style w:type="character" w:customStyle="1" w:styleId="BodyText2Char">
    <w:name w:val="Body Text 2 Char"/>
    <w:basedOn w:val="DefaultParagraphFont"/>
    <w:link w:val="BodyText2"/>
    <w:uiPriority w:val="99"/>
    <w:semiHidden/>
    <w:rsid w:val="0086342A"/>
    <w:rPr>
      <w:rFonts w:ascii="Arial" w:eastAsia="Calibri" w:hAnsi="Arial" w:cs="Times New Roman"/>
      <w:kern w:val="0"/>
      <w:sz w:val="24"/>
      <w:szCs w:val="28"/>
      <w:lang w:eastAsia="x-none"/>
    </w:rPr>
  </w:style>
  <w:style w:type="character" w:customStyle="1" w:styleId="linie1">
    <w:name w:val="linie1"/>
    <w:rsid w:val="0086342A"/>
    <w:rPr>
      <w:b/>
      <w:bCs/>
      <w:color w:val="000000"/>
    </w:rPr>
  </w:style>
  <w:style w:type="character" w:customStyle="1" w:styleId="punct1">
    <w:name w:val="punct1"/>
    <w:rsid w:val="0086342A"/>
    <w:rPr>
      <w:b/>
      <w:bCs/>
      <w:color w:val="000000"/>
    </w:rPr>
  </w:style>
  <w:style w:type="paragraph" w:styleId="TOC5">
    <w:name w:val="toc 5"/>
    <w:basedOn w:val="Normal"/>
    <w:next w:val="Normal"/>
    <w:autoRedefine/>
    <w:uiPriority w:val="39"/>
    <w:unhideWhenUsed/>
    <w:rsid w:val="0086342A"/>
    <w:pPr>
      <w:spacing w:after="120" w:line="240" w:lineRule="auto"/>
      <w:ind w:left="960"/>
    </w:pPr>
    <w:rPr>
      <w:rFonts w:ascii="Arial" w:eastAsia="Calibri" w:hAnsi="Arial" w:cs="Arial"/>
      <w:sz w:val="24"/>
      <w:szCs w:val="28"/>
    </w:rPr>
  </w:style>
  <w:style w:type="paragraph" w:customStyle="1" w:styleId="alignmentl">
    <w:name w:val="alignment_l"/>
    <w:basedOn w:val="Normal"/>
    <w:rsid w:val="0086342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riela">
    <w:name w:val="Mariela"/>
    <w:basedOn w:val="Heading2"/>
    <w:autoRedefine/>
    <w:qFormat/>
    <w:rsid w:val="0086342A"/>
    <w:pPr>
      <w:spacing w:before="240" w:after="60"/>
      <w:ind w:right="0"/>
      <w:jc w:val="left"/>
    </w:pPr>
    <w:rPr>
      <w:rFonts w:ascii="Cambria" w:hAnsi="Cambria"/>
      <w:i/>
      <w:iCs/>
      <w:sz w:val="28"/>
      <w:szCs w:val="28"/>
      <w:lang w:eastAsia="x-none"/>
    </w:rPr>
  </w:style>
  <w:style w:type="paragraph" w:customStyle="1" w:styleId="Mariela1">
    <w:name w:val="Mariela 1"/>
    <w:basedOn w:val="Heading1"/>
    <w:autoRedefine/>
    <w:qFormat/>
    <w:rsid w:val="0086342A"/>
    <w:pPr>
      <w:spacing w:before="480" w:line="240" w:lineRule="auto"/>
    </w:pPr>
    <w:rPr>
      <w:rFonts w:ascii="Cambria" w:eastAsia="Times New Roman" w:hAnsi="Cambria" w:cs="Times New Roman"/>
      <w:b/>
      <w:bCs/>
      <w:i/>
      <w:color w:val="auto"/>
      <w:szCs w:val="28"/>
      <w:lang w:eastAsia="x-none"/>
    </w:rPr>
  </w:style>
  <w:style w:type="paragraph" w:styleId="Caption">
    <w:name w:val="caption"/>
    <w:basedOn w:val="Normal"/>
    <w:next w:val="Normal"/>
    <w:uiPriority w:val="35"/>
    <w:semiHidden/>
    <w:unhideWhenUsed/>
    <w:qFormat/>
    <w:rsid w:val="0086342A"/>
    <w:pPr>
      <w:spacing w:after="200" w:line="276" w:lineRule="auto"/>
    </w:pPr>
    <w:rPr>
      <w:rFonts w:ascii="Calibri" w:eastAsia="Calibri" w:hAnsi="Calibri" w:cs="Times New Roman"/>
      <w:b/>
      <w:bCs/>
      <w:sz w:val="20"/>
      <w:szCs w:val="20"/>
      <w:lang w:val="en-US"/>
    </w:rPr>
  </w:style>
  <w:style w:type="character" w:customStyle="1" w:styleId="ListParagraphChar">
    <w:name w:val="List Paragraph Char"/>
    <w:basedOn w:val="DefaultParagraphFont"/>
    <w:link w:val="ListParagraph"/>
    <w:uiPriority w:val="34"/>
    <w:locked/>
    <w:rsid w:val="000706A8"/>
    <w:rPr>
      <w:kern w:val="0"/>
    </w:rPr>
  </w:style>
  <w:style w:type="character" w:customStyle="1" w:styleId="font-ligatures-none">
    <w:name w:val="font-ligatures-none"/>
    <w:basedOn w:val="DefaultParagraphFont"/>
    <w:rsid w:val="008411CE"/>
  </w:style>
  <w:style w:type="character" w:styleId="Emphasis">
    <w:name w:val="Emphasis"/>
    <w:basedOn w:val="DefaultParagraphFont"/>
    <w:uiPriority w:val="20"/>
    <w:qFormat/>
    <w:rsid w:val="00841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730901">
      <w:bodyDiv w:val="1"/>
      <w:marLeft w:val="0"/>
      <w:marRight w:val="0"/>
      <w:marTop w:val="0"/>
      <w:marBottom w:val="0"/>
      <w:divBdr>
        <w:top w:val="none" w:sz="0" w:space="0" w:color="auto"/>
        <w:left w:val="none" w:sz="0" w:space="0" w:color="auto"/>
        <w:bottom w:val="none" w:sz="0" w:space="0" w:color="auto"/>
        <w:right w:val="none" w:sz="0" w:space="0" w:color="auto"/>
      </w:divBdr>
    </w:div>
    <w:div w:id="94650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8F065-0011-49E1-A78C-9210D57A2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7658</TotalTime>
  <Pages>48</Pages>
  <Words>25122</Words>
  <Characters>143202</Characters>
  <Application>Microsoft Office Word</Application>
  <DocSecurity>0</DocSecurity>
  <Lines>1193</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DAs</dc:creator>
  <cp:keywords/>
  <dc:description/>
  <cp:lastModifiedBy>Andreia Moraru</cp:lastModifiedBy>
  <cp:revision>61</cp:revision>
  <cp:lastPrinted>2023-12-13T11:11:00Z</cp:lastPrinted>
  <dcterms:created xsi:type="dcterms:W3CDTF">2023-12-07T11:50:00Z</dcterms:created>
  <dcterms:modified xsi:type="dcterms:W3CDTF">2026-10-09T08:57:00Z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e29a3e1dff717893879f55d805ed14e29b88a1139f4abc0c7301de76748d40c0</vt:lpwstr>
  </property>
</Properties>
</file>